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69c" w14:textId="704d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касающихся объектов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N 379.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21 апреля 2003 года N 379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21.03.2008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утратой историко-культурной ценности отдельных объектов истории и культуры и, учитывая ходатайства акиматов города Алматы, Караганды и Павлодарской области,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 23)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списке памятников истории и культуры Казахской ССР республиканского значения,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"Памятник В.И. Ленину, 1975 г.,    г. Караганда   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скульпторы Ю.В. Гуммель,           пл. 50-летия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Н.Л. Лавинский, архитекторы       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С.И. Мордвинцев, И.Н. Былинкин,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Э.И.Ефанов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Согласиться с предложениями акимов города Алматы и Павлодарской области об исключении из списка памятников истории и культуры местного значения отдельных памятников истории и культуры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г. N 379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Перечень памятников истории и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подлежащих исключению из списка памятников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истории и культуры местного значения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Название          !        Адрес        !  Принадлежность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                     !    памятника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Гостиница "Ливадия"         г.  Павлодар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ул. Ленина, 136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"Жилой 16-ти квартирный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дом"                        ул. Естая,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Гостиница "Казахстан" 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ул. Дзержинского, 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"Жилой 24-х квартирный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дом"                        ул. Дзержинского,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"Потребительское      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"Иртыш"            ул. Дзержинского, 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"Бывшая школа коммуна"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ул. К. Маркса, 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Электротеатр "Фурор"  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ул. Луначарского,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"Квартал 5-этажной          г. Павлодар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застройки"                  ул. 1 Мая,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Торайгырова,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Короленко,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Крупской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"Памятник В.И. Ленину"      г. Павлодар            монумент.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пл. Ленина             искусства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"Место прибытия             г. Павлодар,           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первоцелинников на ЖД       ЖД вокзал              истории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вокзал"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"Памятник трудовой          г. Павлодар            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славы ЗИС-5 на              а/к 2565               истории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постаменте"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"Памятник трудовой славы    г. Павлодар а/к-2      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МАЗ-205 на постаменте"                             истории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"Памятник трудовой славы    г. Павлодар            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ЗИЛ-130 на постаменте"      а/к 2564               истории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"Здание по проспекту        г. Алматы, 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хана, 75 в городе    Абылай хана,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