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8059" w14:textId="3698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2003-2005 годы по реализации Государственной программы развития города Алматы на 2003-2010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2003 года N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февраля 2003 года N 1019 "О Государственной программе развития города Алматы на 2003-2010 годы"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2003-2005 годы по реализации Государственной программы развития города Алматы на 2003-2010 годы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реализацию мероприятий Плана и представлять акиму города Алматы информацию о ходе выполнения Плана два раза в год, к 20 января и 20 июля по итогам полугодия.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города Алматы два раза в год, до 1 февраля и до 1 августа по итогам полугодия представлять Правительству Республики Казахстан сводную информацию о ходе выполнения мероприятий Плана.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города Алматы после принятия республиканского и местного бюджетов на 2004 год подготовить и внести в установленном порядке в Правительство Республики Казахстан проект постановления Правительства Республики Казахстан по внесению изменений в План.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2001 года N 1014 "О развитии города Алматы как регионального финансового центра" (САПП Республики Казахстан, 2001 г., N 28, ст. 355);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июня 2002 года N 706 "О внесении изменений в постановление Правительства Республики Казахстан от 27 июля 2001 года N 1014" (САПП Республики Казахстан, 2002 г., N 20, ст. 217);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3)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2002 года N 1258 "О внесении дополнения и изменений в некоторые решения Правительства Республики Казахстан по вопросам деятельности накопительных пенсионных фондов" (САПП Республики Казахстан, 2002 г., N 42, ст. 472).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Первого заместителя Премьер-Министра Республики Казахстан Павлова А.С.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2003 года N 356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План мероприятий на 2003-2005 годы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Государственной программы развития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на 2003-2010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 !   Мероприятие  !Форма за-!Ответст- ! Срок !Предпо-!Источник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  !                !вершения !венные за!испол-!лагае- !финанси-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       !         !исполне- !нения !мые    !рования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       !         !ние      !      !расходы!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       !         !         !      !(млн.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       !         !         !      !тенге)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!       2        !    3    !    4    !   5  !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1. Социальная сфера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1.1. Демографическое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1.1.1. Завершить заст-  Отчет     Аким       I     2003 г. Собст-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ройку поселка    Прави-    г. Алматы квар-  -100    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оралманов        тельству            тал    2004 г.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Байбесик         Республи-           2005   -100    застрой-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ки Казах-           года   2005 г. щиков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стан                       -100    оралма-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1.1.2. Обеспечить капи- Отчет     Аким       IY    2003 г.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тальный ремонт   Прави-    г. Алматы квар-  - 98    г. Алма-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объектов         тельству            тал,   2004 г.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социального      Респуб-             2003-  - 98*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обеспечения      лики                2005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           годы   - 98*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1.2. Уровень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1.2.1. Разработать      Постанов- Аким       IY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механизм сов-    ление     г. Алматы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местной с пред-  акимата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приятиями оплаты г. Алматы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обучения безра-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ботных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заказу хозяй-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1.2.2. Разработать      Постанов- Аким       IY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механизм предос- ление     г. Алматы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тавления грантов акимата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микрокредитов  г. Алматы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малообеспеченным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гражданам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1.2.3. Проводить мони-  Информа-  Аким      II, IY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торинг оказания  ция       г. Алматы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социальной       Прави-              талы,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помощи мало-     тельству       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обеспеченным     Респуб-         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гражданам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1.2.4. Обеспечить       Информа-  Аким       IY    2005 г.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строительство    ция       г. Алматы квар-  - 300*  г. Алма-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дома-интерната   Прави-              тал           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инвалидов и  тельству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психически боль- Респуб-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граждан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1.3. 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1.3.1. Создать единую   Отчет     Аким      III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информационную   Прави-    г. Алма- 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систему монито-  тельству  ты, МЗ 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ринга состояния  Респуб-        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здоровья населе- лики            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ния и деятель-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ности медицин-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ских и фарма-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цевтических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организаций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обеспечить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постоянное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1.3.2. Обеспечить ввод  Отчет     Аким       IY    2003 г.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действие:      Прави-    г. Алматы квар-  - 234   г. Алма-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тельству            тал,   2004 г.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психиатрической  Респуб-             2003-  - 323*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больницы         лики                2005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           годы   - 323*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здравпунктов в                              В 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микрорайонах                                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Таугуль-3,                                  включе-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Думан, поселках                             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Заря Востока,                             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Бутаковка,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Каменское Плато                             в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городского морга                         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крематорием                               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суммы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многопрофильной                            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клиники по ока-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занию населению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экстренной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неотложной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1.3.3. Обеспечить       Отчет     Аким       IY    2003 г.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капитальный      Прави-    г. Алматы квар-  - 840   г. Алма-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ремонт и         тельству            тал    2004 г.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приобретение     Респуб-             2003   - 840*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медицинского     лики                года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оборудования     Казахстан                  - 840*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объектов здраво-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1.4. 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1.4.1. Обеспечить       Отчет     МОН, Аким  I     В 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внедрение стан-  Прави-    г. Алматы квар-  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дартов трудового тельству            тал,   включе-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обучения, созда- Респуб-             еже-   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ние комплексов   лики                годно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типа "школа -    Казахстан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профессиональная                            в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школа (лицей)"                              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суммы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бюджете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1.4.2. Обеспечить       Отчет     Аким       I     В 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полное оснащение Прави-    г. Алматы квар-  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учебных заведе-  тельству            тал,   включе-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ний профессио-   Респуб-             2004-  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нального образо- лики                2005 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вания компьюте-  Казахстан           годы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рами нового                                 в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поколения                                   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суммы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бюджете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1.4.3. Обеспечить       Отчет     Аким       I     В 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обновление       Прави-    г. Алматы квар-  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содержания       тельству            тал,   включе-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образования      Респуб-             2004-  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через создание   лики                2005 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эксперименталь-  Казахстан           годы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площадок и                              в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учебно-воспи-                               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тательных цент-                          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ров на базе                                 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учреждений                                  суммы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образования                                 бюджете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1.4.4. Обеспечить       Отчет     Аким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строительство    Прави-    г. Алматы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объектов образо- тельству         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вания:           Респуб-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лики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   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школы в поселке                             2003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Ужет;                                       год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- 250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2004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- 280*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школы-интернат                              2003 г.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детей с на-                             - 274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рушением опорно-      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двигательного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аппарата;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школы в микро-                              2005 г.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районе Аксай-1                              - 463*  г. Алма-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1000 мест;                                       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школы в микро-                              2004 г.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районе Мамыр-3                              - 460*  г. Алма-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1000 мест;                                       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школы в микро-                              2004 г.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районе Таугуль;                             - 460*  г. Алма-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пристройки к                                2005 г.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школе N 44                                  - 320*  г. Алма-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1.4.5. Обеспечить       Отчет     Аким       IY    2003 г.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капитальный      Прави-    г. Алматы квар-  - 350   г. Алма-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ремонт объектов  тельству            тал,   2004 г.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образования      Респуб-             2003-  - 350*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лики                2005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           годы   - 350*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1.4.6. Провести         Отчет     МОН        IY    2003 г.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реконструкцию    Прави-              квар-  - 12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учебно-производ- тельству            тал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ственной базы    Респуб-             2003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Алматинского     лики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колледжа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декоративно-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прикладного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искусства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1.5. Культура и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1.5.1. Обеспечить       Отчет     МОН        IY    2003 г.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завершение       Прави-              квар-  - 122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капитального     тельству            тал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ремонта учебных  Респуб-             2003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зданий Казахской лики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национальной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консерватории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имени Курмангазы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1.5.2. Создать сеть     Отчет     Аким       I     2004 г.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современных      Прави-    г. Алматы квар-  - 2500  хозяйст-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кинотеатров типа тельству            тал,   2005 г. 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"Мультиплекс" и  Респуб-             2004-  - 2800  субъек-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кинотеатров      лики                2005           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электронного     Казахстан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кино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1.5.3. Рассмотреть      Предложе- Аким       II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возможность      ния на    г. Алматы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проведения       Республи-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Международного   канскую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кинофестиваля    бюджетную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"Евразия" в      комиссию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1.5.4. Обеспечить       Отчет     Аким       I     2005 г.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строительство    Прави-    г. Алматы квар-  - 790   хозяйст-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сафари-парка     тельству            тал            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Алматинском    Респуб-             2005           субъек-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зоопарке         лики                года           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1.5.5. Обеспечить       Отчет     АТурС,     IY    2003 г.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строительство    Прави-    Аким      квар-  - 150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республиканской  тельству  г. Алматы тал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спортивной школы Респуб-             2003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-интернат в      лики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г. Алматы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1.5.6. Разработка       Отчет     АТурС,     IY    2003 г.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технико-экономи- Прави-    Аким      квар-  - 42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ческого обосно-  тельству  г. Алматы тал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вания по проекту Респуб-             2003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строительства    лики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базы олимпийской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подготовки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городе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1.5.7. Обеспечить       Отчет     Аким       I     2004 г.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строительство    Прави-    г. Алматы квар-  - 2000  хозяйст-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универсального   тельству            тал,   2005 г. 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спортивно-       Респуб-             2004-  2160    субъек-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зрелищного       лики                2005           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комплекса        Казахстан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2. Промышленность и энергетический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2.1. Промышленность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2.1.1. Оказать содейст- Отчет     Аким       IY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вие в размещении Прави-    г. Алма- 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заказов на изго- тельству  ты, МИТ,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товление отдель- Респуб-   нацио-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видов обору- лики      нальные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дования на пред- Казахстан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приятиях машино-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2.1.2. Разработать      Решения   Акимы      IY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"Агро- маслиха-  г. Алматы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промышленное     тов и     и Алма-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кольцо города    проекты   тинской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Алматы"          постанов- области,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лений     МОН, МЗ,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акимов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Алматы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Алматин-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2.1.3. Обеспечить       Информа-  МИТ, Аким  III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внедрение между- ция       г. Алматы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народных систем  Прави-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сертификации и   тельству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стандартизации   Респуб-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продукции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2.1.4. Рассмотреть      Проекты   МИТ       По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возможность под- постанов-           мере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держки предприя- лений               необ-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тий легкой и     Прави-              ходи-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пищевой промыш-  тельства            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ленности путем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применения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защитных, анти-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демпинговых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компенсационных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мер, а также 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тарифного регу-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2.2. Энергетический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2.2.1. Разработать      Постанов- Аким       IY    В 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схему тепло-     ление     г. Алматы квар-  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электроснабжения акимата             тал    включе-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г. Алматы до     г. Алматы           2004   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2030 года                            года 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в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суммы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бюджете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2.2.2. Обеспечить внед- Отчет     Аким      I,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рение энерго-    Прави-    г. Алма-  квар-  2004 г.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сберегающих      тельству  ты, МЭМР, тал,   - 80   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технологий:      Респуб-   АРЕМЗК    2004-  2005 г. "АПК"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проектирование,  лики                2005   - 100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реконструкция и  Казахстан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распределитель-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сетей с 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самонесущих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изолированных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проводов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разработка                 Аким             2004 г.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технико-                   г. Алма-         - 150   хозяйст-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экономического             ты, МЭМР                 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обоснования                                         субъек-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строительства                                       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ветровой станции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автоматизация              Аким             В 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теплопотребления           г. Алма-         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общеобразова-            ты, МЭМР         включе-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тельных учрежде-                            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ниях                                      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в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суммы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бюджете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2.2.3. Обепечить        Отчет     Акимы     I,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развитие рынка   Прави-    г. Алматы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электроэнергии с тельству  и Алма-   тал,   2003 г.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учетом введения  Респуб-   тинской   еже-   - 15477 хозяйст-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энергобаланс   лики      области,  годно  2004 г. 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г. Алматы эколо- Казахстан МЭМР             - 15477 субъек-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гически чистых                              2005 г. 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ресурсов, разви-                            - 15477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тия возобновляе-                            В 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мых источников                              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энергии:                                    включе-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строительство                               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каскада ГЭС на                            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реке Коксу,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Шелекской ВЭС-1                             в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2, Илийской                               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ГЭС;                                     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строительство                               суммы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ГЭС Медеу                                  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Просвещенец;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строительство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малых ГЭС на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реках Иссык,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Талгар, Аксай;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перевод системы                             2003 г.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центрального                                - 268   хозяйст-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горячего водо-                              2004 г. 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снабжения на                                - 268   субъек-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использование                               2005 г. 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солнечных тепло-                            - 268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вых коллекторов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2.2.4. Осуществить      Отчет     Аким      I,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реконструкцию и  Прави-    г. Алма-  квар-  2003 г.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расширение:      тельству  ты,       тал,   - 62    "АПК"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ТЭЦ-1 с восста-  Респуб-   АРЕМЗК    еже-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новлением уста-  лики                годно  - 62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новленной        Казахстан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мощности и                                  - 62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переводом ее на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работу на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Шубаркольском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угле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ТЭЦ-2, ТЭЦ-3 и                              2004 г. ЗАО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котельных                                   - 390   "АПК"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западного             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теплового комп-                             - 390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Юго-                                        2004 г.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Восточной район-                            - 150   "АТКЭ"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ной котельной         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- 150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Северо-Восточ-                              2004 г.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теплового                              - 150   "АТКЭ"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комплекса             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- 150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2.2.5. Осуществить:     Отчет     Аким      I, III 2004 г.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строительство    Прави-    г. Алматы,квар-  - 100   "АПК"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магистральных и  тельству  АРЕМЗК    тал,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распределитель-  Респуб-             2004-  - 125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тепловых     лики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сетей            Казахстан   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строительство и                             2004 г.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реконструкцию                               - 300   "АПК"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электросетевых        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объектов на АРЭК                            - 356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ГЭРС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строительство                               В 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кабельной линии                             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поселке                                   включе-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Каргалы                                     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в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суммы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бюджете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2.2.6. Стимулировать    Отчет     Аким       III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переход тепловых Прави-    г. Алма- 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электростанций   тельству  ты, МЭМР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г. Алматы с      Респуб-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работы на твер-  лики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дом и жидком     Казахстан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топливе к работе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природном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газе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потенциала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месторождений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газа Жамбылской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2.2.7. Осуществить      Отчет     Аким      IY     2004 г.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реконструкцию    Прави-    г. Алматы квар-  - 100*  г. Алма-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аварийных        тельству            тал,   2005 г.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магистральных и  Респуб-             2004-  - 100*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распределитель-  лики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тепловых     Казахстан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2.3. Наука и инновационная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2.3.1. Разработать      Проекты   МЭМР,      IY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нормативную      норматив- МОН, МИТ,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правовую базу по ных пра-  Аким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созданию парка   вовых     г. Алматы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информационных   актов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2.3.2. Разработать      Проект    МОН, МИТ,  IY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        постанов- Аким     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научно-техничес- ления     г. Алматы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кого обеспечения Прави-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социально-       тельства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экономического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развития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г. Алматы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2.3.3. Разработать      Отчет     МЭМР, МИТ, III   2003 г.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технико-экономи- Прави-    Аким      квар-  - 90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ческое обоснова- тельству  г. Алматы тал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ние и проектно-  Респуб-             2003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сметную докумен- лики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тацию по созда-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нию парка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2.3.4. Обеспечить       Отчет     МЭМР, МИТ, IY    2004 г.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реализацию       Прави-    Аким      квар-  - 100*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инвестиционного  тельству  г. Алматы тал,   2005 г.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проекта по соз-  Респуб-             2004-  - 100*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данию парка      лики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информационных   Казахстан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3. Малый и средний бизнес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   Проводить работу Отчет     Аким       I     2004 г.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поддержанию и Прави-    г. Алматы квар-  - 100   хозяйст-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дальнейшему раз- тельству            тал,   2005 г. 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витию инфраст-   Респуб-             2004-  - 150   субъек-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руктуры малого   лики                2005           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предприниматель- Казахстан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ства путем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консалтинговых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услуг, внедрения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инновационных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технологий,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трансфертами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технологий и 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   Создать промыш-  Отчет     Аким       III   2003 г.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ленный парк      Прави-    г. Алматы квар-  - 59    хозяйст-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малого и средне- тельству            тал            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 бизнеса на    Респуб-             2003           субъек-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базе Алматин-    лики                года           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ского табачного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комбината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"Филипп Морис"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Раздел 4. Туризм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   Разработать      Решение   Акимы      III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региональную     Маслихата г. Алматы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        г. Алматы и Алма-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развития туризма           тинской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области,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МООС,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географии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5. Градостроительство и жилищно-коммунальное хозяйство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5.1. Градостроительство и благоустройство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5.1.1. Внести изменения Проект    Аким       IY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Генеральный    постанов- г. Астаны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план развития    ления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г. Алматы на     Прави-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период до 2020   тельства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года с учетом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расширения гра-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ниц города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вопросов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развития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прилегающих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нему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5.1.2. Обеспечить       Отчет     Аким       IY    2003 г.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строительство    Прави-    г. Алматы квар-  - 1000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транспортных     тельству            тал,   2004 г.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развязок:        Респуб-             2003-  - 1000*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лики                2004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проспект         Казахстан           годы   - 800*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Райымбека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улица Саина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проспект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Рыскулова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проспект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Сейфуллина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5.1.3. Осуществить      Отчет     Аким       I     В 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пробивку улицы   Прави-    г. Алматы квар-  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Желтоксан        тельству            тал    включе-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(западная) до    Респуб-             2005   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проспекта        лики                года 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Аль-Фараби       Казахстан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в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суммы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бюджете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5.1.4. Осуществить      Отчет     Аким       IY    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пробивку улицы   Прави-    г. Алматы квар-  включе-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Ауэзова до       тельству            тал    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проспекта        Респуб-             2005 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Райымбека        лики                года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                  в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суммы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бюджете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5.1.5. Осуществить      Отчет     Аким       IY    В 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пробивку буль-   Прави-    г. Алматы квар-  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вара Мендикулова тельству            тал    включе-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 улицы         Респуб-             2005   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Жолдасбекова     лики                года 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 улицы         Казахстан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Сатпаева                                    в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суммы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бюджете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5.1.6. Обеспечить       Отчет     Аким      I, III 2003 г.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строительство и  Прави-    г. Алматы квар-  - 1226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капитальный      тельству            тал,   (р.б.),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ремонт дорог в   Респуб-             2003-  407 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соответствии с   лики                2005   (м.б.);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потребностями    Казахстан           годы   2004 г. г. Алма-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города, в том                               - 811* 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числе в районах                             (р.б.),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массовой инди-                              300*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видуальной                                  (м.б.);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застройки             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- 700*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(р.б.),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300*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(м.б.)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5.1.7. Построить два    Отчет     Аким      I, III 2003 г.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двух- и трехярус Прави-    г. Алматы квар-  - 2900  хозяйст-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паркинга:    тельству            тал,   2004 г. 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Респуб-             2003-  - 2900  субъек-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улица Макатаева  лики                2005   2005 г. 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улица Зенкова  Казахстан           годы   - 2900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улица Фрунзе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улица Алимжанова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5.1.8. Обеспечить снос  Отчет     Аким       IY    В 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жилья в целях    Прави-    г. Алматы квар-  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пробивки новых   тельству            тал,   включе-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транспортных     Респуб-             2004-  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магистралей      лики                2005 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           годы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в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суммы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бюджете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5.1.9. Разработать      Решение   Аким       IY    2003 г.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мероприятия по   Акима     г. Алматы квар-  - 500   хозяйст-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реконструкции    г. Алматы           тал    2004 г. 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крупнейших                           2003   - 500   субъек-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рынков города с                      года   2005 г. 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учетом необходи-                            - 1000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мости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5.2. Среда обитания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5.2.1. Обеспечить       Отчет     Аким       IY    В 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реконструкцию    Прави-    г. Алматы квар-  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сейсмоопасного   тельству            тал    включе-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жилого фонда     Респуб-             2005   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лики                года 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в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суммы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бюджете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5.2.2. Обеспечить       Отчет     Аким       IY    2003 г.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сейсмоусиление   Прави-    г. Алматы квар-  - 250   г. Алма-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объектов         тельству            тал,   2004 г.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социальной сферы Респуб-             2003-  - 250*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лики                2005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           годы   - 250*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5.2.3. Осуществить      Отчет     Аким       I     2004 г.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строительство    Прави-    г. Алма-  квар-  - 135*  г. Алма-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каскадов защит-  тельству  ты, АЧС   тал,   2005 г.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сооружений   Респуб-             2004-  - 135*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реках Бедель- лики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бай и Батарейка  Казахстан   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5.2.4. Провести         Отчет     Аким       IY    В 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противооползне-  Прави-    г. Алма-  квар-  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вые мероприятия  тельству  ты, АЧС   тал,   включе-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районе катка   Респуб-             2004-  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Медеу, Кок-Тобе, лики                2005 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Каменского Плато Казахстан           годы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в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суммы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бюджете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5.2.5. Провести работы  Отчет     Аким       IY    В 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стабилизации  Прави-    г. Алма-  квар-  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русел рек Есен-  тельству  ты, АЧС   тал,   включе-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тай, Малая       Респуб-             2004-  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Алматинка,       лики                2005 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Кимасар,         Казахстан           годы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Бутаковка,                                  в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Каргалинка                                  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суммы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бюджете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5.2.6. Построить        Отчет     Аким       IY    2004 г.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противолавинные  Прави-    г. Алма-  квар-  - 70*   г. Алма-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ограждения в     тельству  ты, АЧС   тал,   2005 г.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урочище реки     Респуб-             2004-  - 70*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Малая Алматинка  лики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5.3. Состояние жилого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5.3.1. Разработать      Решение   Аким       III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по     Маслихата г. Алматы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строительству и  г. Алматы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развитию жилья         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г. Алматы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5.3.2. Обеспечить       Отчет     Аким       III   2003 г.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строительство и  Прави-    г. Алматы квар-  - 800   г. Алма-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покупку жилья    тельству            тал,   2004 г.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социально-   Респуб-             2003-  - 800*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уязвимых групп   лики                2005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населения        Казахстан           годы   - 678*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5.3.3. Реализовать      Отчет     Аким       IY    В 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городскую        Прави-    г. Алматы квар-  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сноса  тельству            тал,   включе-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аварийно-ветхого Респуб-             2004-  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жилого фонда на  лики                2005 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период до 2010   Казахстан           годы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года                                        в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суммы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бюджете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5.3.4. Обеспечить       Решение   Аким       IY    В 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капитальный      Маслихата г. Алма-  квар-  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ремонт муници-   г. Алматы ты, МИТ   тал    включе-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пального жилого                      2005   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фонда                                года 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в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суммы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5.4. Газоснабжение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5.4.1. Обеспечить       Отчет     Аким       IY    В 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строительство    Прави-    г. Алматы квар-  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газопроводов для тельству            тал,   включе-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газоснабжения:   Респуб-             2004-  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лики                2005 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районов массовой Казахстан           годы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индивидуальной                              в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застройки                                   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(микрорайоны                             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Шанырак -                                   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1,2,3,4,6,                                  суммы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Калкаман - 2,3,                            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Дархан, Улжан,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Акбулак, Думан,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Таугуль-3)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частного сектора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ранней застройки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5.5. Водоснабжение и водоотведение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5.5.1. Обеспечить       Отчет     Аким       IY    2003 г.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строительство и  Прави-    г. Алма-  квар-  - 250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реконструкцию    тельству  ты,       тал,   (р.б.),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водопроводных,   Респуб-   АРЕМЗК    2004-  50    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канализационных  лики                2005   (м.б.)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сетей и сооруже- Казахстан           годы   2004 г. г. Алма-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ний в районах                               - 200* 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массовой инди-                              (р.б.)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видуальной            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застройки                                   - 200*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(р.б.)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5.5.2. Осуществить      Отчет     Аким       IY    В 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реконструкцию:   Прави-    г. Алматы квар-  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фильтровальной   тельству            тал,   включе-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станции "Медео"  Респуб-             2004-  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головных очист-  лики                2005 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сооружений   Казахстан           годы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в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суммы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бюджете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5.5.3. Обеспечить       Отчет     Аким       I     2003 г.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реализацию       Прави-    г. Алма-  квар-  -1288,8 тельст-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проекта реконст- тельству  ты,       тал,   2004 г. 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рукции и модер-  Респуб-   АРЕМЗК    2003-  - 1000* заем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низации системы  лики                2004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водоснабжения и  Казахстан           годы   - 1550*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водоотведения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6. Транспортно-коммуникационный комплекс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6.1. Транспорт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6.1.1. Осуществить за-  Отчет     МТК,       I     2003 г. Инвести-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пуск высокоско-  Прави-    акимы     квар-  - 1000  ции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ростной железно- тельству  г. Астаны тал    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дорожной магист- Респуб-   и г. Ал-  2004           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рали Алматы -    лики      маты      год            гарантии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Астана           Казахстан                         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6.1.2. Обеспечить       Отчет     Аким       I     2004 г.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поэтапный пере-  Прави-    г. Алматы квар-  - 54*   г. Алма-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 пассажир-    тельству            тал,   2005 г.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ского автомо-    Респуб-             2004-  - 54*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бильного транс-  лики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порта на природ- Казахстан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ный газ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6.1.3. Организовать     Отчет     Аким       I     2003 г.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собственную      Прави-    г. Алма-  квар-  - 600   хозяйст-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сборку автобусов тельству  ты, ТОО   тал,   2004 г. 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троллейбусов   Респуб-   "Авто-    2003-  - 1000  субъек-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лики      бусосбо-  2005   2005 г. 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 рочный    годы   - 1000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завод",СП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"Электро-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6.1.4. Обеспечить       Отчет     Аким       I     2004 г.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строительство и  Прави-    г. Алматы квар-  - 100*  г. Алма-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реконструкцию    тельству            тал,   2005 г.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троллейбусных и  Респуб-             2004-  - 100*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трамвайных ли-   лики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ний, путей,      Казахстан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подстанций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6.1.5. Обеспечить       Отчет     Аким       I     2003 г.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развитие автома- Прави-    г. Алма-  квар-  - 96    г. 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тизированной     тельству  ты, МВД,  тал,   2004 г. 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системы управ-   Респуб-   МТК, ЗАО  2003-  - 100*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ления дорожным   лики      "НИИ      2005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движением        Казахстан транс-    годы   - 100*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порта"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6.1.6. Обеспечить       Отчет     Аким       IY    2003 г.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строительство    Прави-    г. Алма-  квар-  - 600   г. Алма-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первой очереди   тельству  ты        тал,   2004 г.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метрополитена    Респуб-             2003-  - 600*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лики                2005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           годы   - 600*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6.2. Связь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6.2.1. Осуществить      Отчет     МТК, ОАО   IY    Объемы 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полную замену    Прави-    "Казах-   квар-  будут  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аналоговых стан- тельству  телеком"  тал,   опреде- 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ций на современ- Респуб-             2003-  лены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 электронные  лики                2005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станции, а также Казахстан           годы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переход на                                  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цифровые высоко-                            инвес-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надежные системы                            тицион-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межстанционной                              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связи                                      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6.2.2. Обеспечить       Отчет     МТК,       IY    Объемы  Опера-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телефонной свя-  Прави-    Аким      квар-  будут   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зью на тендерной тельству  г. Алматы тал,   опреде-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основе районы    Респуб-             2003-  лены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периферии        лики                2005 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города: поселки  Казахстан           годы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Курылысши, Шаны-                            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рак, Калкаман,                              инвес-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им. Кирова, Гор-                            тицион-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ный Гигант, Кок                             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Тюбе, Акбулак,                             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Каргалы, Кок-                               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Кайнар, Трудовик,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Ерменсай, микро-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районы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фильм, Улжан,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Думан, Атырау,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Дархан, Хан-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Тенгри, санаторий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Турксиб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7. Инвестиционный климат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7.1. Инвестиционная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7.1.1. Обеспечить прив- Отчет     Аким       I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лечение прямых   Прави-    г. Алматы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инвестиций в     тельству         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реализацию прио- Респуб-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ритетных проек-  лики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 социально-   Казахстан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развития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рамках реали-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зации ежегодных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региональных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7.1.2. Обеспечить       Отчет     Аким       I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развитие сети    Прави-    г. Алматы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информационных   тельству         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бизнес-центров   Респуб-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лики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7.2. Финансовые инструменты и технологии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7.2.1  Способствовать   Отчет     Аким       I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размещению       Прави-    г. Алматы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головных офисов  тельству         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существующих     Респуб-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институциональ-  лики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инвесторов и Казахстан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развитию инвес-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тиционных фондов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7.2.2. Обеспечивать     Отчет     ЗАО        I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бесперебойное    Нацио-    "Цент-   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функционирование нальному  ральный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Центрального     Банку     депозита- 2003-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депозитария цен- Респуб-   рий цен-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бумаг и      лики      ных бу-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Казахстанского   Казахстан маг"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центра межбан-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ковских расчетов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7.2.3. Развернуть       Отчет     Аким       I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жилищное строи-  Прави-    г. Алматы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тельство с       тельству         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использованием   Респуб-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механизмов ипо-  лики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течного кредито- Казахстан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7.2.4. Обеспечить       Отчет     Аким       I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коммерческое     Прави-    г. Алма- 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строительство    тельству  ты, МИД,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нежилого фонда с Респуб-   КЦСИ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использованием   лики      "Казин-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механизмов       Казахстан вест",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финансового и              предприя-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оперативного               тия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лизинга и пере-            организа-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дачу объектов в            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эксплуатацию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7.2.5. Разработать      Пилотный  Аким       III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обнов- проект    г. Алма- 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ления основных             ты, КЦСИ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производственных           "Казин-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фондов предприя-           вест"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тий с использо-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ванием механиз-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мов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лизинга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8. Торговля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8.1.   Обеспечить       Отчет     Аким       IY    2003 г.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развитие сети    Прави-    г. Алматы квар-  - 500   хозяйст-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супермаркетов с  тельству            тал,   2004 г. 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целью повышения  Респуб-             2003-  - 1000  субъек-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качества торго-  лики                2005   2005 г. 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вого обслужива-  Казахстан           годы   - 1000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ния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8.2.   Обеспечить внед- Отчет     Аким       I     2004- 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рение Интернет-  Прави-    г. Алматы квар-  - 2800  хозяйст-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торговли с       тельству            тал,   2005 г. 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соответствующим  Респуб-             2004-  - 2800  субъек-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техническим,     лики                2005           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информационным и Казахстан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кадровым обеспе-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8.3.   Рассмотреть      Предложе- Аким       II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вопрос создания  ния       г. Алматы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торгового дома   Прави-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"Алматы" в       тельству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г. Кабуле для    Респуб-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реализации про-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дукции городских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предприятий,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установленного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высвобождающегося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8.4.   Предусмотреть    Предло-   Аким       IY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создание системы жения     г. Алматы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страхования и    Прави-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кредитования     тельству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городских пред-  Респуб-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приятий-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экспортеров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9. Налоги и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9.1.   Обеспечить       Отчет     Аким       I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реальное увели-  Прави-    г. Алматы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чение налоговых  тельству         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сборов по городу Респуб-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Алматы на 20%    лики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 счет поэтап-  Казахстан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расширения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налогооблагаемой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базы и усиления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контроля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поступлением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налогов и плате-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жей в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9.2.   Создать экономи- Отчет     Аким       IY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ческие карты,    Прави-    г. Алматы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содержащие       тельству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сведения о       Респуб-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дислокации авто- лики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заправочных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станций, оптовых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баз, складов,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железнодорожных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тупиков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хранению горюче-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смазочных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9.3.   Обеспечить       Информа-  Аким       IY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открытость и     ция       г. Алматы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прозрачность     Прави-           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бюджетного       тельству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финансирования   Респуб-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через опублико-  лики     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вание в СМИ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отчетов и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мации о движении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ресурсов, прове-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дения независи-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мой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9.4.   Обеспечить ввод  Отчет     МФ         IY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пилотную       Прави-             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эксплуатацию     тельству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централизованных Респуб-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информационных   лики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систем налогово-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 администриро-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вания по приему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обработке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налоговой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ности,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регистрационного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учета налогопла-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тельщиков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лицевых счетов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10. Управление государственными автивами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10.1.  Подготовить      Предло-   Аким       II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предложения по   жения     г. Алматы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дальнейшему      Прави-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совершенствова-  тельству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нию управления   Респуб-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приватизацией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коммунальной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собственности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части расширения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 акимов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регионов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10.2.  Разработать      Отчет     Аким       I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порядок поэтап-  Прави-    г. Алматы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включения в тельству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процесс привати- Респуб-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зации части      лики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коммунальных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(включая акцио-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нерные общества,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пакеты акций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которых находят-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ся в коммуналь-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ной собственнос-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ти), ранее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либо не привати-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зированных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предыдущих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этапах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10.3.  Усовершенство-   Отчет     Аким       I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вать тарифную    Прави-    г. Алматы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политику в       тельству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вопросах иму-    Респуб-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щественного      лики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найма помещений,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находящихся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коммунальной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10.4.  Провести         Отчет     Аким       I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классификацию    Прави-    г. Алматы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объектов комму-  тельству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нальной собст-   Респуб-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венности с уче-  лики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том их текущих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перспективных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возможностей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целью возраста-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ния роли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как стабильной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воспроизводст-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венной основы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развития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10.5.  Проводить        Отчет     Аким       I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оптимизацию      Прави-    г. Алматы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административных тельству         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расходов комму-  Респуб-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нальных государ- лики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ственных пред-   Казахстан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приятий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акционерных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обществ, пакеты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акций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находятся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коммунальной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собственности,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изъятия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субъектам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предприниматель-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ства используе-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мого не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назначению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10.6.  Организовать     Отчет     Аким       I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мониторинг       Прави-    г. Алматы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управления       тельству         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приватизирован-  Респуб-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ными предприя-   лики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тиями и органи-  Казахстан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зациями в стра-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отраслях в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обеспечения эко-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номической безо-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пасности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устойчивого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развития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мики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11. Охрана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11.1.  Разработать      Отчет     Аким       I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механизм серти-  Прави-    г. Алма- 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фикации услуг по тельству  ты, ЗАО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диагностике,     Респуб-   "НИИ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техническому     лики      транс-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обслуживанию и   Казахстан порта"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ремонту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11.2.  Провести работы  Отчет     Аким       II    В 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восстановле-  Прави-    г. Алматы квар-  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нию разрушенных  тельству            тал,   включе-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участков Большо- Респуб-             2004-  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 Алматинского  лики                2005 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Канала           Казахстан           годы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в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суммы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бюджете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11.3.  Разработать      Проект    АЧС,       II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мероприятия по   норматив- МООС,    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безопасному      ного пра- Аким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использованию    вового    г. Алматы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опасных          акта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веществ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11.4.  Обеспечить       Отчет     Аким       IY    2003 г.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строительство    Прави-    г. Алматы квар-  - 200   г. Алма-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дендропарка      тельству            тал,   2004 г.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Респуб-             2003-  - 200*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лики                2005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           годы   - 200*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11.5.  Реализовать      Отчет     Аким    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проект "Управле- Прави-    г. Алматы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ние твердыми     тельству         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бытовыми         Респуб-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отходами":       лики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   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строительство                               2004 г.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перегрузочной                               - 200   хозяйст-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станции                                     2005 г. 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- 345   субъек-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реконструкция                               2003 г.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Карасайского                                - 500   хозяйст-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полигона                                    2004 г. 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захоронения                                 - 500   субъек-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твердых бытовых                             2005 г. 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отходов                                     - 590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строительство                               В 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нового полигона                             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захоронения                             включе-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твердых бытовых                             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отходов                                   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в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суммы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бюджете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11.6.  Разработать      Решение   Аким       III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        Маслихата г. Алматы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экологического   г. Алматы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образования и         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воспитания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12. Имиджевое сопровождение развития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12.1.  Организовать     Отчет     Аким       III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публикацию серии Прави-    г. Алматы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статей и инфор-  тельству         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мации в респуб-  Респуб-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ликанских и      лики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зарубежных       Казахстан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изданиях,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"Интернет"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приоритетах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вития г.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придании мега-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полису функций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финансового,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делового, торго-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вого, культур-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и иннова-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ционного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12.2.  Провести научно- Отчет     Аким      2004   2004 г.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практический     Прави-    г. Алматы год    - 16    хозяйст-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симпозиум        тельству                           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"Алматы - 2010:  Респуб-                            субъек-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использование    лики                               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мирового опыта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развития мега-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полисов" с учас-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тием ученых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представителей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деловых кругов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12.3.  Организовать     Отчет     Аким      2004   2004 г.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проведение семи- Прави-    г. Алматы год    - 8     хозяйст-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нара "Инвести-   тельству                           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ционный потен-   Респуб-                            субъек-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циал финансово-  лики                               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экономической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системы накопи-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тельных пен-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сионных фондов"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участием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представителей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Всемирной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накопительных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фондов в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привлечения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"портфельных"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инвестиций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экономику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инфраструктуру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12.4.  Организовать     Отчет     Аким       I     2004 г.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проведение серии Прави-    г. Алматы квар-  - 125   хозяйст-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экспедиционных   тельству            тал,   2005 г. 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экономических и  Респуб-             2004-  - 125   субъек-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технических      лики                2005           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обследований     Казахстан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(дни "открытых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дверей")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приятий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привлечением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заинтересованных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зарубежных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организаций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налаживания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взаимовыгодных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связей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12.5.  Организовать     Отчет     Аким       I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проведение       Прави-    г. Алматы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международного   тельству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фестиваля теат-  Респуб-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ров тюркоязыч-   лики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стран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12.6.  Организовать     Отчет     Маслихат   IY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проведение       Прави-    и Аким   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общественных     тельству  г. Алматы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дебатов по       Респуб-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проблемам и      лики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перспективным    Казахстан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направлениям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12.7.  Организовать     Отчет     Аким       III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проведение       Прави-    г. Алма-  квар-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всемирного       тельству  ты, Меж-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теологического   Респуб-   дународ-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конгресса        лики      ная эко-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"Религия против  Казахстан номичес-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терроризма"                кая ака-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"Евра-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12.8.  Обеспечить       Отчет     Аким       III   В 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создание системы Прави-    г. Алматы квар-  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единого информа- тельству            тал,   включе-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ционного прост-  Респуб-             2003-  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ранства          лики                2005 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г. Алматы        Казахстан           годы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в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суммы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* - объемы финансирования, которые будут включаться в состав расходов республиканского и местного бюджетов только при их формировании на соответствующий год и по решению соответствующих бюджетных комиссий.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