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78a6f" w14:textId="7378a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выдаче разрешения на транзит через территорию Республики Казахстан взрывчатых материалов из Российской Федерации в Республику Узбекистан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марта 2003 года N 312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июня 1996 года "Об экспортном контроле" 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августа 1999 года N 1143 "Отдельные вопросы транзита продукции, подлежащей экспортному контролю"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Разрешить транзит через территорию Республики Казахстан взрывчатых материалов из Российской Федерации в Республику Узбекистан поставляемых Федеральным государственным унитарным предприятием "Новосибирский механический завод "Искра" (город Новосибирск, Российская Федерация) для акционерного общества "Уголь" (город Ташкент, Республика Узбекистан) по контракту от 12 сентября 2002 года N 12/2003-Э по номенклатуре и количеству согласно приложению.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Агентству таможенного контроля Республики Казахстан, Министерству транспорта и коммуникаций Республики Казахстан и Министерству внутренних дел Республики Казахстан в установленном законодательством порядке обеспечить контроль за транзитом взрывчатых материалов через территорию Республики Казахстан.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индустрии и торговли Республики Казахстан принять необходимые меры в целях реализации настоящего постановления.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марта 2003 года N 312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Номенклатура и количество товаров, поставляемых Федеральным государственным унитарным предприятием "Новосибирский механический завод "Искра" (город Новосибирск, Российская Федерация) для акционерного общества "Уголь" (город Ташкент, Республика Узбекистан) по контракту N 12/2003-Э от 12 сентября 2002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!    Наименование     !Код ТН ВЭД!  Ед.  !Кол-во !  Стоимость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      товара        !          !  изм. !       !в долларах США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Детонирующий шнур      360300100  тыс.м.   400,0     73600,0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ДШЭ-12 ГОСТ 6196-78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 Огнепроводный шнур     360300100  тыс.м.   100,0     12000,0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ОШП ГОСТ 3470-80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  Электродетонаторы      360300900  тыс.шт   135,0     43200,0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ЭД-КЗ-0-ПКМ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ГОСТ 21806-76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 Электродетонаторы      360300900  тыс.шт   270,0    116100,0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ЭД-КЗ-ПКМ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ТУ84-1162-87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  Электродетонаторы      360300900  тыс.шт    16,2      8100,0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ЭД-ЗН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ДИШВ 773.951.300ТУ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  Капсюля-детонаторы     360300900  тыс.шт     5,0       525,0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КД-8МА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ДИШВ 773.941.008ТУ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Итого                                               253525,0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Пункт отправления: станция Пашино, Западно-Сибирская железная дорога (Российская Федерация).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назначения: станция Ангрен, Узбекская железная дорога (Республика Узбекистан).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пограничных переходов: станция Локоть - станция Шенгельды.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