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4233" w14:textId="e3a4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2003 года N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25095891 (двадцать пять миллионов девяносто пять тысяч восемьсот девяносто один) тенге для исполнения определения суда Кордайского района Жамбылской области от 6 февраля 2003 года о признании ответчиком Правительства Республики Казахстан и возложении на него исполнения решения суда Кордайского района Жамбылской области от 12 августа 1999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