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74e2" w14:textId="58d7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1998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2003 года N 215. Утратило силу - постановлением Правительства Республики Казахстан от 14 сентября 2007 года N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28 февраля 2003 года N 215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мая 1998 года N 477 "О Государственной премии Республики Казахстан в области науки, техники и образования" (САПП Республики Казахстан, 1998 г., N 15, ст. 134),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2003 года N 215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1998 года N 477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Комиссии по Государственным премиям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науки, техники и образования при Правительстве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Президиум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Беркимбаева 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Шамша Копбаевна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    - директор Департамента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ответственный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Абиев                        - директор Института ботаники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Сардарбек Абиевич              фитоинтродукции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Алтынбаев                    - Министр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Капашевич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Даукеев                      - президент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Серикбек Жусупбекович         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Жолдасбеков                  - ректор Евразийского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Мырзатай Жолдасбекович         университета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Калиев      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Гани Алимович                  Республики Казахстан, академик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Кожамкулов            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Абдисагиевич           университета имени аль-Фараби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Кул-Мухаммед                 - Министр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  общественного согласия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Нагманов 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Кажмурат Ибраевич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Нусипов                      - директор Института сейсмологии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Нусипович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Самакова  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Айткуль Байгазиевна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Сейсембаев                   - директор Научного центра хирургии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Манас Ахметжарович             имени А.Н. Сызганова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Адекенов                     - генеральный директор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Сергазы Мынжасарович           центра по биотехнологии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член-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корреспондент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Арзыкулов                    - директор Казахского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Жеткерген Анесович             исследовательского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онкологии и радиологии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Бекжанов                     - президент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Гинаят Рахметуллич             объединения "Академия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ресурсов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Бектурганов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   Республики Казахстан, член-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корреспондент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Березин                      - академик-секретарь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Элеозарович           биологических и медицинских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   - ректор Южно-Казахстанского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Валихан Козыкеевич             государственного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член-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корреспондент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Газалиев                     - директор Института органического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Арстан Мауленович              синтеза и углехимии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Дробжев                      - директор Института ионосферы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Иванович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член-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корреспондент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Джусипов                     - директор Казахского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Казахпаевич             исследовательского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кардиологии и внутренних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Есполов                      - ректор Казахского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Тлектес Исабаевич              аграрного университета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Жарменов                     - генеральный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Абдурасул Алдашевич            Национального центра по комплексной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переработке минерального сырья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Жубанов                      - академик-секретарь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 Ахметович                 химико-технологических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член-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корреспондент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   - заведующий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  культурного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Избасаров                    - директор Научно-производственного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Дуйсебай Сайлаубаевич          центра перерабатывающей и пищевой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Кабдолов                     - почетный заведующий кафедрой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Кабдолович           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национального университета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аль-Фараби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академик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Кадыржанов                   - академик-секретарь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Камалович               физико-математических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  - заведующий кафедрой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Кулжабай Абдыхалыкович         дифференциальных уравнений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математического анализа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университета имени аль-Фараби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член-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корреспондент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Кенжалиев                    - директор Института металлургии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Багдаулет Кенжалиевич          обогащения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Косунов Алмас                - председатель Аэрокосмического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Олжабаевич                     комитета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Кошанов                      - академик-секретарь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Кошанович              общественных и гуманитарных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 академик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  - ректор Казахской головной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Амирлан Айдарбекович           архитектурно-строительной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Мажибаев                     - директор Научного центра педиатрии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Абдикеримович           и детской хирургии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                      - вице-президент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Нигматович               академии наук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академик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Надиров                      - первый вице-президент Инженерной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Надир Каримович                академии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академик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Нысанбаев                    - директор Института философии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Абдумалик Нысанбаевич          политологии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член-корреспондент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Отелбаев                     - заместитель директора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Мухтарбай Отелбаевич           филиала Московского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университета имени М.В. Ломоносова,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член-корреспондент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Сансызбай                    - директор Научно-производственного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Рысбайулы                центра животноводства и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Султангазин                  - вице-президент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Махмутович             академии наук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академик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Тойшибеков                   - директор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Макен Молдабаевич              закрытого типа "Биоген", член-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корреспондент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академии наук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Уалиев                       - директор Института механики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Гакип Уалиевич                 машиноведения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член-корреспондент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Чукмаитов                    - директор Института государства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Сламбекович              права Казахской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юридической академии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Казахстан, член-корреспондент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