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e0ce" w14:textId="e74e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заемщиков по негосударственным займам, имеющим государственные гарантии Республики Казахстан, погашение и обслуживание которых предусмотрено в республиканском бюджете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2003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Правилами погашения и обслуживания правительственных займов, займов местных исполнительных органов и негосударственных займов, имеющих государственные гарантии,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2002 года N 88, в целях выполнения обязательств Республики Казахстан перед кредиторами по гарантированным государством займам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заемщиков по негосударственным займам, имеющим государственные гарантии Республики Казахстан, погашение и обслуживание которых предусмотрено в республиканском бюджете на 2003 год.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2003 года N 3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заемщиков по негосударственным займам,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имеющим государственные гарантии Республики Казахстан, погашение и обслуживание которых предусмотрено в республиканском бюджете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Открытое акционерное общество "Казахтелеком"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Акционерное общество "Павлодартрактор"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Малое частное предприятие "Замангер"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Закрытое акционерное общество "Казахско-австрийское совместное предприятие "Рахат"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акционерное общество "Екібастузкомір"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Акционерное общество "Конденсат"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Товарищество с ограниченной ответственностью "Пеноконцентрат"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Товарищество в ограниченной ответственностью "Промпластмасса"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 уголовно-исполнительной системы Министерства внутренних дел Республики Казахстан (Республиканские государственные предприятия "Енбек-Алмаз" и "Енбек-Гранит" Комитета уголовно-исполнительной системы Министерства юстиции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Открытое акционерное общество "Батыс"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Совместное предприятие "Казах Аджанта Фарма Лимитед"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Государственное коммунальное предприятие "Предприятие капитального строительства аппарата акима города 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Республиканское государственное предприятие "Казахавтодор"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Открытое акционерное общество "Kazakhstan Airlines"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Открытое акционерное общество "Совместное казахстанско-турецкое предприятие "Отель Астана"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Открытое акционерное общество "Совместное казахстанско-турецкое предприятие "Айт-Отель"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Товарищество с ограниченной ответственностью "Эмсаш Инвест"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Товарищество с ограниченной ответственностью "Гостиничный комплекс "Премьер-Медеу"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Акционерное общество "Максат"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Акционерное общество "Игілік"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Акционерная компания "Легпром"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Государственная акционерная компания "Байланыс-Курылысшы"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Закрытое акционерное общество "Совместное казахстанско-турецкое предприятие "Окан Казинтер"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