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1bde2" w14:textId="b81bd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5 августа 2002 года N 870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декабря 2002 года N 1306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августа 2002 года N 870 "О создании Государственной комиссии по приемке в эксплуатацию моста через реку Иртыш в городе Семипалатинске"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ввести в состав Государственной комиссии по приемке в эксплуатацию моста через реку Иртыш в городе Семипалатинске: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Альмухамбетова             - начальника отдела защиты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Орала Жексембаевича          имущественных прав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управления защиты имущественных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прав государства, договоров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претензионно-исковой работы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Министерства юстиции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Арифханова                 - начальника управления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Айдара Абдразаковича         заимствования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государственного долга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кредитования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финансов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"Шардарбек                 - председатель Комитета по делам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Шарипбек Шардарбекович       строительства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экономики и торговли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Казахстан, заместитель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председателя;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Утегулов                   - и.о. директора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Маулен Амангельдиевич        государственного заимствования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Министерства финансов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Казахстан"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"Шардарбек                 - председатель Комитета по делам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Шарипбек Шардарбекович       строительства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индустрии и торговли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Казахстан, заместитель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председателя;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Утегулов                   - директор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Маулен Амангельдиевич        планирования,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заимствования и кредитования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Министерства экономики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бюджетного планирования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Республики Казахстан";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пункт 2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"2. Государственной комиссии по завершению строительства представить на утверждение в Правительство Республики Казахстан акт о приемке в эксплуатацию моста через реку Иртыш в городе Семипалатинске".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