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7068a" w14:textId="4c706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Oб утверждении плана мероприятий по реализации соглашений и договоренностей, достигнутых в ходе официального визита Президента Республики Казахстан Назарбаева Н.А. в Республику Польша 23-26 мая 2002 года и четвертого заседания Казахстанско-польской комиссии по торгово-экономическому сотрудничеству в городе Астане 23-24 сентября 2002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ноября 2002 года N 1191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 соглашений и договоренностей, достигнутых в ходе официального визита Президента Республики Казахстан Назарбаева Н.А. в Республику Польша 23-26 мая 2002 года и четвертого заседания Казахстанско-польской комиссии по торгово-экономическому сотрудничеству в городе Астане 23-24 сентября 2002 года, и обеспечения дальнейшего развития казахстанско-польского сотрудничества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реализации соглашений и договоренностей, достигнутых в ходе официального визита Президента Республики Казахстан Назарбаева Н.А. в Республику Польша 23-26 мая 2002 года и четвертого заседания Казахстанско-польской комиссии по торгово-экономическому сотрудничеству в городе Астане 23-24 сентября 2002 года (далее - План).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исполнительным органам, иным государственным органам Республики Казахстан (по согласованию) и организациям (по согласованию), принять конкретные меры по выполнению мероприятий, предусмотренных Планом.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иностранных дел Республики Казахстан не реже одного раза в квартал информировать Правительство Республики Казахстан о ходе выполнения Плана.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ноября 2002 года N 1191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реализации соглашений и договоренностей, достигнутых </w:t>
      </w:r>
      <w:r>
        <w:br/>
      </w:r>
      <w:r>
        <w:rPr>
          <w:rFonts w:ascii="Times New Roman"/>
          <w:b/>
          <w:i w:val="false"/>
          <w:color w:val="000000"/>
        </w:rPr>
        <w:t xml:space="preserve">
в ходе официального визита Президента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Назарбаева Н.А. в Республику Польша 23-26 мая 2002 года </w:t>
      </w:r>
      <w:r>
        <w:br/>
      </w:r>
      <w:r>
        <w:rPr>
          <w:rFonts w:ascii="Times New Roman"/>
          <w:b/>
          <w:i w:val="false"/>
          <w:color w:val="000000"/>
        </w:rPr>
        <w:t xml:space="preserve">
и четвертого заседания Казахстанско-польской комиссии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торгово-экономическому сотрудничеству </w:t>
      </w:r>
      <w:r>
        <w:br/>
      </w:r>
      <w:r>
        <w:rPr>
          <w:rFonts w:ascii="Times New Roman"/>
          <w:b/>
          <w:i w:val="false"/>
          <w:color w:val="000000"/>
        </w:rPr>
        <w:t xml:space="preserve">
в городе Астане 23-24 сентября 2002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          Мероприятие        !Срок ис-!    Ответственные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               !полнения!       исполнение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!               2             !    3   !  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Провести необходимые внутри-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государственные процедуры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вступлению в силу следующих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документов: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Соглашение между                  I     Министерство внутрен-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Правительством Республики      квартал  них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и Правительством     2003     Казахстан (созыв),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Польша о            года     Министерство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сотрудничестве в борьбе с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организованной преступностью,           Министерство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незаконным оборотом    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наркотических средств и                 Комитет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психотропных веществ,                   безопасности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терроризмом и другими                   лики Казахстан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опасными видами преступлений            согласованию), Служба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охраны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Соглашение между                  I     Агентство таможенного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Правительством Республики      квартал  контроля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и Правительством     2003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Польша о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сотрудничестве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взаимопомощи в таможенных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Исполнительный протокол          IV     Министерство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 Соглашению между             квартал 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Правительством Республики      2002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и Правительством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Польша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международных автомобильных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перевозках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 Подготовить к подписанию       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проекты следующих              течение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документов:                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Соглашение между                        Министерство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Министерством сельского                 хозяйства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хозяйства Республики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и Министерством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сельского хозяйства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развития села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Польша о сотрудничестве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области карантина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растений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Меморандум о                            Министерство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взаимопонимании и                      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сотрудничестве между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Комитетом по поддержке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малого бизнеса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Министерства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агентством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предпринимательства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Польша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 Рассмотреть                       I     Министерство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целесообразность               квартал 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подписания Соглашения          2003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между Правительством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Правительством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Польша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выполнении проектов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выбросу парниковых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газов,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торговли квотами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выбросы парниковых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газов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 Проведение визита                 I     Министерство иностран-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Премьер-Министра               полуго-  ных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Польша              дие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Л. Миллера в               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Республику Казахстан          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 Рассмотреть                    в        Министерство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возможность обучения           течение  и коммуникаций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казахстанских                  2003     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специалистов в морских         года     закрытое акционерное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учебных заведениях                      "Национальная морская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Польши                                  судоходная компания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"Казмортрансфлот"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 Участие польской               пос-     Агентство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стороны в деятельности         тоянно   Казахстан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Евразийского центра                    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обучения государственных                службы (по согласова-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служащих                                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 Развитие сотрудничества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промышленном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энергетическом секторах: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изучить возможность            в        Министерство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размещения казахстанского      течение  и коммуникаций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заказа на строительство        2003     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судов на польских              года     Агентство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судоверфях;                             Казахстан по государст-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венным закупкам,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рассмотреть возможность           I     Министерство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участия польских компаний      полуго- 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строительстве портовой       дие      Казахстан, закрытое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инфраструктуры в               2003     акционерное общество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Республике Казахстан;          года     "Национальная морская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судоходная компания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"Казмортрансфлот"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изучить возможность участия    в        Министерство энергетики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Казахстана в проекте           течение 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строительства нефтепровода     2003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Одесса-Броды-Плоцк-Гданьск,    года     закрытое акционерное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поставок польского                      общество "Национальная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специализированного                     компания "Казмунайгаз"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оборудования, применение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польских технологий,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 также участие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специалистов Польши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буровых работах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рассмотреть возможность        в        Министерство энергетики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привлечения польских           течение 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инвесторов в разработку и      2003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обустройство                   года     закрытое акционерное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Амангельдинской группы                  общество "Национальная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газовых месторождений,                  компания "Казмунайгаз"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модернизацию магистрального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газопровода "Средняя Азия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 Центр", газотранспортной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инфраструктуры, а также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внедрения польских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энергосберегающих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технологий;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рассмотреть возможность        в        Министерство здравоох-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создания в Республике          течение  ранения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совместных           2003     Казахстан (созыв),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предприятий по производству    года     Министерство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фармацевтической                       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продукции;                              Казахстан, аким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Астаны, аким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сотрудничество в области       пос-     Министерство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горношахтного машинострое-     тоянно  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ния, строительства и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производства строительных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сотрудничество в области       пос-     Министерство энергетики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химической промышленности      тоянно  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 Развитие железнодорожных       пос-     Министерство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транзитных перевозок           тоянно  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казахстанских грузов через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территорию Польши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  Рассмотреть возможность        в        Министерство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сотрудничества в области       течение 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телекоммуникаций               2003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года     открытое акционерное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общество "Казахтелеком"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 Рассмотреть возможность        в        Министерство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создания польского             течение 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торгового центра в             2003     Казахстан, аким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Республике Казахстан           года    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 Обмен опытом и информацией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охране окружающей среды           I     Министерство охраны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для совместной реализации      полуго- 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рамках Киотского             дие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протокола, в том числе в       2003     Министерство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области строительства          года    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электростанций;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страхованию кредитов с         в        Национальный 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польской корпорацией           течение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страхования экспортных         2003     (по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кредитов "KUKE" S.A.;          года     закрытое акционерное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общество "Банк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Казахстана"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финансовому контролю,          в        Министерство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том числе контролю за        течение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использованием бюджетных       2003     Национальный 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средств и валютного            года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контроля;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землеустройству и земельным    пос-     Агентство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реформам;                      тоянно   Казахстан по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таможенным делам;              пос-     Агентство таможенного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тоянно   контроля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государственным закупкам       пос-     Агентство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тоянно   Казахстан по государст-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венным закупкам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 Дальнейшее развитие            пос-     Министерство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сотрудничества в области       тоянно   хозяйства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сельского хозяйства:                    Казахстан,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рассмотреть возможность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увеличения ежегодных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поставок в Республику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Польша 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зерна и переработанной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сельскохозяйственной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продукции: сухое цельное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молоко, сливочное масло,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шерсть овечья, крупное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мелкое кожевенное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сырье;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участие казахстанских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польских фирм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организаций в сельско-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хозяйственных ярмарках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выставках, организуемых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сторонами;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направление польской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стороне казахстанских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инвестиционных проектов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области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