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a71" w14:textId="f45a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Греческой Республики Константиноса Стефанопулоса в Республику Казахстан
25-27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2002 года N 1169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Греческой Республики Константиноса Стефанопулоса в Республику Казахстан 25-27 июня 2002 года, и обеспечения дальнейшего развития казахстанско-греческого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Греческой Республики Константиноса Стефанопулоса в Республику Казахстан 25-27 июня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2002 года N 1169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соглашений и договоренностей,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достигнутых в ходе официального визита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Греческой Республики Константиноса Стефанопулоса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Республику Казахстан 25-27 июня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Мероприятие         !   Срок    !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 исполнения!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   !     3     !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Выполнение внутригосудар-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процедур, необхо-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димых для вступления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поощрении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взаимной защите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международных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перевозках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пассажиров 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сотрудничестве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образования и                   информации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                                  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к заключению     I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 следующих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морских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транспорта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воздушном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Министерство внутрен-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сотрудничестве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борьбе с организованной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преступностью, незаконным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оборотом наркотических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психотропных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веществ, их аналогов и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прекурсоров, терроризмом             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видами преступлений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Правитель-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   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Конвенция между Правитель-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Греческой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об избежании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двойного налогообложения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предотвращения уклонения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уплаты налогов на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 Проведение первого            в течение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Казахстанско-       2003 года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греческой комиссии по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и техно-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логическому сотрудничеству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Развитие сотрудничества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туризма и гости-                 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ничного бизнеса:                          и спорту,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греческих             II квартал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туристских организаций        ежегодно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казахстанской между-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туристской                       Казахстан по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ярмарке "Туризм и путе-                   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шествия";                                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                   II квартал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греческой стороне             2003 года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привлечения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переговоров        IV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обучению казахстанских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в Греции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DAC;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информацией по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туристскому законо-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дательству, статистики,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опытом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  Развитие сотрудничества       постоянно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нефтегазовом секторе,                   энергетики и минераль-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мореходстве и судо-                       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строении: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привлечение греческих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в нефте-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газовый сектор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(до 500                   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млн.долларов США);                       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предоставление долго-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срочных гарантированных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объемов казахстанской                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нефти для транспор-                      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тировки из портов                         морская судоходная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моря судами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совместного предприятия                  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"Aktau Shipping Inc.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LLP";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танкерного флота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изучение опыта греческих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торгового мореплавания,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и оперирования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флотом, маркетинга;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подготовка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в 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стажировка в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судоходных компаниях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Дальнейшее развитие         постоянно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хозяйства: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материалами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номенклатуру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 предлагаемой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поставок,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казахстанских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греческих фирм 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ярмарках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выставках,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греческой стороне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проектов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Оказание содействия         постоянно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разрешении вопроса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выплаты задолженности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казахстанскому юриди-  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ческому лицу акционерное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общество "Казахстан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Коммерция" греческой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компа-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нией "The Hellenic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Chemical Products and                     Казахстан по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Fertilizers company                       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S.A." (HC)                               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конкуренции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