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8e8e" w14:textId="75f8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2002 года N 1078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II Всемирного курултая казахов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60000000 (шестьдесят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выделение средств и контроль за их целевым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