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33194" w14:textId="b6331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Иванове Л.А.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сентября 2002 года N 1049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Назначить Иванова Леонида Александровича вице-Министром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Пучкова О.Я.)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