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bbed" w14:textId="34bb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Досаеве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2002 года N 955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Досаева Ерболата Аскарбековича Председателем Агентства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 регулированию естественных монополий и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конкуренции, освободив от ранее занимаемой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