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2af7" w14:textId="8f12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2002 года N 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Протокола к Соглашению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размере государственной пошлины и порядке ее взыскания при рассмотрении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хозяйственных споров между субъектами хозяйствования разных государств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декабря 1993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ратификации Протокола к Соглашению о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государственной пошлины и порядке ее взыскания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рассмотрении хозяйственных споров между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хозяйствования разных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 24 декабря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Протокол к Соглашению о размере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пошлины и порядке ее взыскания при рассмотрении хозяйственных споров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субъектами хозяйствования разных государств от 24 декабря 1993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совершенный в городе Минске 1 июня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 Соглашению о размере государственной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порядке ее взыскания при рассмотрении 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споров между субъектами хозяйствования 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 от 24 декабря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Государства-участники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договорились внести изменения в статью 2 указанного Соглашения, изложив ее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при разрешении споров равной возможности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судебной защиты прав и законных интересов хозяйствующих субъектов,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на территории разных государств, установить следующие 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пошлины при обращении в суд другого государства с иском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ценой (в рублях Российской Федерации):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10 тыс. рублей                          - 3 процента от цены 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 10 тыс. рублей до 50 тыс. рублей     - 300 рублей + 2,5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суммы свыше 10 тыс.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 50 тыс. рублей до 100 тыс. рублей    - 1 тыс. 300 рублей + 2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суммы свыше 50 тыс.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100 тыс. рублей до 500 тыс. рублей   - 2 тыс. 300 рублей + 1,5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процента от суммы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100 тыс.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 500 тыс. рублей до 1 млн. рублей     - 8 тыс. 300 рублей + 1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суммы свыше 500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 1 млн. рублей                        - 13 тыс. 300 рублей + 0,5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процента от суммы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 млн. рублей.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искового заявления неимущественного характера взимается 500 рублей, если законодательством государства, где предъявляется иск, не установлен меньший размер государственной пошлины".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момента его подписания, а для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государств, законодательство которых требует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внутригосударственных процедур, - с даты передачи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депозитарию.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Минске 1 июня 2001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 на русском языке. Подлинный экземпляр хранится в Исполнительном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 Содружества Независимых Государств, который направит каждому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государству, подписавшему настоящий Протокол,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Азербайджанскую Республику           За Республику Молдова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Армения              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Беларусь                  За Республику Таджикистан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Грузию                               За Туркменистан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Казахстан                 За Республику Узбекистан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Кыргызскую Республику                За Украину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Настоящим удостоверяю, что прилагаемый текст является аутентичной копией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года, принятого на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заседании Совета глав государств Содружества Независимых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которое состоялось 1 июня 2001 года в городе Минске. Подлинный экземпляр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вышеупомянутого Протокола хранится в Исполнительном комитете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комитета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секретаря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