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0ff6" w14:textId="0ab0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июля 2002 года N 760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энергетики и минеральных ресурсов Республики Казахстан из резерва Правительства Республики Казахстан, предусмотренного в республиканском бюджете на 2002 год на ликвидацию чрезвычайных ситуаций природного и техногенного характера и иные непредвиденные расходы, 2263329 (два миллиона двести шестьдесят три тысячи триста двадцать девять) тенге для финансирования расходов, связанных с проведением мероприятий по предварительному отбору кандидатов в космонавты.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законодательством порядке осуществить контроль за целевым использованием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