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9cc87" w14:textId="649cc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реализации договоренностей, достигнутых в ходе официального визита Президента Кыргызской Республики Акаева А.А. в Республику Казахстан 15-16 декабря 2001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марта 2002 года N 330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реализации договоренностей, достигнутых в ходе официального визита Президента Кыргызской Республики Акаева А.А. в Республику Казахстан 15-16 декабря 2001 года (далее - План).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исполнительным органам, иным государственным органам Республики Казахстан (по согласованию) и заинтересованным организациям (по согласованию) принять конкретные меры по выполнению мероприятий, предусмотренных Планом.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иностранных дел Республики Казахстан ежеквартально информировать Правительство Республики Казахстан о ходе выполнения Плана.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Утвержден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от 19 марта 2002 года N 330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План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мероприятий по реализации договоренностей,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достигнутых в ходе официального визита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Президента Кыргызской Республики Акаева А.А.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 Республику Казахстан 15-16 декабря 2001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  !           Мероприятие              !    Срок    !Ответственные за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                                   ! исполнения !    исполнение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!                2                   !      3     !          4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I.  Проведение необходимых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внутригосударственных процедур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 вступлению в силу следующих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документов: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  Договор между Республикой            II квартал   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Казахстан и Кыргызской Республикой   2002 года       иностранных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 делимитации государственной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границы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  Соглашение между Республикой         II квартал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 и Кыргызской Республикой   2002 года      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мерам доверия в районе границы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  Соглашение между Республикой         II квартал   Комитет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 и Кыргызской Республикой   2002 года       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 сотрудничестве в охране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государственной границы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  Соглашение между Правительством      II квартал   Комитет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 и               2002 года       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Правительством Кыргызской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о деятельности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пограничных представителей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II. Подготовка к подписанию следующих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документов: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  Соглашение между Правительством      апрель       Министерство труда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 и               2002 года    социальной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Правительством Кыргызской                         населения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о трудовой деятельности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 социальной защите                              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трудящихся-мигрантов                              Министерство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иностранных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  Соглашение между Правительством      апрель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и               2002 года    иностранных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Правительством Кыргызской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об упорядочении условий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взаимных поездок граждан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 и Кыргызской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  Соглашение между Правительством      в течение    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 и               2002 года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Правительством Кыргызской                        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о предотвращении опасной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военной деятельности                             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  Соглашение между Правительством      апрель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и               2002 года    энергетики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Правительством Кыргызской Республики              минеральных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 сотрудничестве в газовой отрасли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иностранных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  Соглашение между Министерством       в течение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обороны Республики Казахстан и       2002 года    обороны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Министерством обороны Кыргызской                 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о сотрудничестве в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области военного образования                     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  Концепция долгосрочного механизма    апрель   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 стратегия рационального            2002 года    энергетики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совместного использования                         минеральных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водно-энергетических ресурсов.    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Соглашение между Правительством                  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и                        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Правительством Кыргызской                         природных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о создании                             и охраны окружающей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казахстанско-кыргызского                          среды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водно-энергетического консорциума                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  Соглашение между Правительством     апрель    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и              2002 года     транспорта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Правительством Кыргызской                         коммуникаций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о создании       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двустороннего                                    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казахстанско-кыргызского                      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транспортного консорциума                         иностранных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  Соглашение между Правительством     апрель    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и              2002 года     сельского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Правительством Кыргызской         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о создании                            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двустороннего                                     Министерство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казахстанско-кыргызского                          экономики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продовольственного консорциума    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III. Торгово-экономическое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сотрудничество: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  Проработать вопрос о совместном     декабрь   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использовании участков              2002 года     энергетики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магистрального газопровода                        минеральных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"Бухара - Ташкент - Бишкек -      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Алматы", находящихся на территории                Казахстан; ЗАО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Кыргызской Республики                             "НК "КазМунайГаз"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 Рассмотреть возможность поставки    март      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казахстанского сырья для            2002 года     энергетики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аффинирования золота на                           минеральных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АО "Карабалтинский горнорудный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комбинат"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  Проработать вопрос о приобретении   декабрь   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казахстанскими предприятиями в      2002 года     экономики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доверительное управление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государственных пакетов акций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кыргызских предприятий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АО "Кыргызкабель",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АО "ТНК "Дастан", АО "Ореми",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АО "Каинды-Кант"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  Проработать вопрос о приобретении   декабрь   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акций ОАО "Кыргызтелеком"           2002 года     транспорта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и коммуникаций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ОАО "Казахтелеком"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  Рассмотреть вопрос по решению       II квартал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проблем, связанных с                2002 года     энергетики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задолженностями хозяйствующих                     минеральных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субъектов Республики Казахстан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перед АО "Кыргызэнерго"                          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Министерство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финансов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Казахстан; РГП "НЭС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"Казахстанэнерго"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  Рассмотреть возможность             апрель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увеличения поставок уранового       2002 года     энергетики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сырья для переработки на                          минеральных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АО "Карабалтинский горнорудный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комбинат"                                         Казахстан; ЗАО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НАК "Казатомпром"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  Изучить и внести предложения по     март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участию Республики Казахстан в      2002 года     энергетики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создании совместного предприятия                  минеральных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строительству Камбаратинской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ГЭС-2                                            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финансов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  Изучить возможность открытия        март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воздушной трассы Горки-Ревки и      2002 года     транспорта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результатам проинформировать                  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Кыргызскую Сторону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  Рассмотреть возможность             II квартал    Акимы города Астаны,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взаимного открытия торговых         2002 года    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домов на территории обоих                         и областей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государств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IV. Провести третье заседание           II квартал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казахстанско-кыргызской             2002 года    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совместной межправительственной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комиссии по торгово-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экономическому, научно-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техническому и культурному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сотрудничеству в городе Астане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V. Согласовать с Кыргызской Стороной   апрель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сроки официального визита           2002 года    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Премьер-Министра Республики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Казахстан И.Н.Тасмагамбетова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Кыргызскую Республику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Пучкова О.Я.)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