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6428" w14:textId="70c6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встреч глав государств-участников Центральноазиатского Экономического Сообщества и Содружества Независимых Государств (28 февраля - 2 марта 2002 года, город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2002 года N 249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эффективной организации и координации подготовки к проведению встреч глав государств-участников Центральноазиатского Экономического Сообщества и Содружества Независимых Государств в период с 28 февраля по 2 марта 2002 года в городе Алматы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встреч глав государств-участников Центральноазиатского Экономического Сообщества и Содружества Независимых Государств в период с 28 февраля по 2 марта 2002 года в городе Алматы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акиму города Алматы, а также иным государственным органам и заинтересованным организациям Республики Казахстан (по согласованию) обеспечить выполнение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Делами Президента Республики Казахстан (по согласованию) обеспечить финансирование расходов на проведение встреч глав государств-участников Центральноазиатского Экономического Сообщества и Содружества Независимых Государств за счет средств, предусмотренных в республиканском бюджете на 2002 год по программе "Обслуживание официальных делегаций".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Плана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27 февраля 2002 года N 249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План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мероприятий по подготовке и проведению встреч глав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государств-участников Центральноазиатского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Экономического Сообщества и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(28 февраля - 2 марта 2002 года, город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 Мероприятие       !  Срок    !   Ответственный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Подготовка программы         26 февраля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встречи           2002 года   Республики Казахстан;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внешних связей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Казахстан;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Согласование состава         до 28       Протокольная 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делегаций: официальная       февраля   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делегация, участвующая во    2002 года   согласованию);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встречах глав государств-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Центрально-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азиатского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Сообщества (1+4)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Содружества Независимых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 (1+2),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сопровождающие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(до 10 человек),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сотрудники охраны (до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человек), пресса,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составление графика заезда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отъезда участников встреч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Организационно-протокольное  с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закрепление делегаций:       февраля-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2 марта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2002 года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делегация Российской    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Федерации; 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делегации Республики                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Беларусь;                                торговли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делегация Украины;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4) делегация Республики                  Агентство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Молдова;                                 Казахстан по чрезвычайным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ситуациям;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5) делегация Республики                  Министерство государственных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Армения;                                 доходов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6) делегация Азербайджанской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Республики;             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согласия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7) делегация Грузии;                     Министерство энергетики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минеральных ресурсов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8) делегация Республики                  Министерство транспорта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Узбекистан;                              коммуникаций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9) делегация Кыргызской                  Министерство здравоохранения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Республики;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10) делегация                           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Туркменистана;                          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11) делегация Республики                 Министерство природных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Таджикистан                              ресурсов и охраны окружающей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среды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Организация встреч и           с 28       Протокольная 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проводов официальных деле-     февраля- 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гаций и сопровождающих лиц,    2 марта    согласованию);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организация чайного стола      2002 года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аэропорту, в том числе                  Казахстан; аким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через VIР-зал                          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(по согласованию); Служба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охраны Президента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Казахстан (по согласованию);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Республиканская гвардия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(по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согласованию); Пограничная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служба Комитета национальной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безопасности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Казахстан (по согласованию);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Таможенный комитет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Министерства государственных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Оформление аэропорта          к 27        аким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города Алматы флагами        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2002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Обеспечение пролета           28 февраля- Министерство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спецсамолетов над             2 марта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территорией Республики        2002 года   Казахстан; Комитет националь-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                                 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Министерство обороны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Казахстан;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Обеспечение стоянки,            -//-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обслуживания и заправки              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спецсамолетов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Организация питания и           -//-   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транспортное обслуживание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делегаций, сопровождающих                 (по согласованию); закрытое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лиц и передовой группы                    акционерное общество "ХОЗУ"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Сопровождение машинами          -//-     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Комитета дорожной полиции                 Республики Казахстан;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внутренних дел         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по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маршрутам следования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Обеспечение безопасности        -//-      Служба охраны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охраняемых лиц и делегаций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аэропорту, по маршрутам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следования, в местах                     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проведения мероприятий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проживания              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(по программе)     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Медицинское обслуживание        -//-   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членов официальных делегаций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сопровождающих лиц                      (по согласованию); закрытое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акционерное общество "ХОЗУ"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Организация размещения глав     -//-   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делегаций, членов делегаций,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сопровождающих лиц,                       (по согласованию); закрытое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передовой группы, прессы в                акционерное общество "ХОЗУ"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гостиницах и гостевых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резиденциях города Алматы:  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"Реджент-Анкара", "Хайят-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Редженси", "Достык",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"Казахстан", "Амbаssаdоr",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Резиденция N 1 гостевой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павильон, N 2, N 3, N 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N 9 гостевой павильон,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филиал N 3 "Алмалы".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Оборудование комплекса        к 27     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Чимбулак для организации      февраля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встречи глав государств       2002 года  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(оснащение организационной                Протокольная 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техникой, телефонной связью,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канцелярскими товарами);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техническое оформление зала 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(государственные флаги,                   Республики Казахстан;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настольные таблички и                     охраны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флажки, цветы, микрофоны).               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 туризму и спорту;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(по согласованию);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Изготовление бэйджей для      к 28     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членов делегаций, сопровож-   февраля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дающих лиц, прессы и охраны   2002 года  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Проведение пресс-конференций  28 февраля- Пресс-служба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участием глав государств-   1 марта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участников Центрально-        2002 года  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азиатского Экономического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Сообщества и Содружества 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Независимых Государств,                  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освещение в средствах мас-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(приглашения, пулы), общие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фотосъемки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Подготовка проектов           27 февраля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документов, информации и      2002 года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справочно-аналитических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материалов и выступлений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к встречам глав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государств-участников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Центральноазиатского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Экономического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Содружества Независимых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Организация двусторонних      28 февраля- Протокольная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встреч Президента Республики   2 марта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Назарбаева Н.А.     2002 года  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главами государств-                     Администрация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участников Центрально-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азиатского Экономического                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Сообщества и Содружества    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Независимых Государств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Организация неофициального    28 февраля- Протокольная 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обеда от имени Президента     1 марта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Казахстан:         2002 года   (по согласованию);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1) для глав делегаций                     Делами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(определение и оформление                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места проведения приема,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рассадка, согласование квот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для делегаций, охранные                  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мероприятия, подготовка                   Казахстан; аким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меню, концертная программа);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2) для членов делегаций;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3) для представителей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средств массовой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Изготовление подарочных       к 28     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наборов для глав государств   февраля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членов делегаций, а также   2002 года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программ и другой печатной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                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согласия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Обеспечение средствами        в период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связи сотрудников,             визита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закрепленных за каждой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делегацией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