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5edd1" w14:textId="e65ed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допуска иностранных граждан и лиц без гражданства к государственным секретам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февраля 2002 года N 222.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постановления Правительства РК от 14.07.2026 </w:t>
      </w:r>
      <w:r>
        <w:rPr>
          <w:rFonts w:ascii="Times New Roman"/>
          <w:b w:val="false"/>
          <w:i w:val="false"/>
          <w:color w:val="ff0000"/>
          <w:sz w:val="28"/>
        </w:rPr>
        <w:t>№ 615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Республики Казахстан "О государственных секретах"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постановления Правительства РК от 14.03.2024 </w:t>
      </w:r>
      <w:r>
        <w:rPr>
          <w:rFonts w:ascii="Times New Roman"/>
          <w:b w:val="false"/>
          <w:i w:val="false"/>
          <w:color w:val="000000"/>
          <w:sz w:val="28"/>
        </w:rPr>
        <w:t>№ 186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допуска иностранных граждан и лиц без гражданства к государственным секретам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 Правительства РК от 14.07.2026 </w:t>
      </w:r>
      <w:r>
        <w:rPr>
          <w:rFonts w:ascii="Times New Roman"/>
          <w:b w:val="false"/>
          <w:i w:val="false"/>
          <w:color w:val="000000"/>
          <w:sz w:val="28"/>
        </w:rPr>
        <w:t>№ 615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 и подлежит опубликованию.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Республики Казахстан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февраля 2002 года № 222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допуска иностранных граждан и лиц без гражданства к государственным секретам Республики Казахстан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– в редакции постановления Правительства РК от 14.07.2026 </w:t>
      </w:r>
      <w:r>
        <w:rPr>
          <w:rFonts w:ascii="Times New Roman"/>
          <w:b w:val="false"/>
          <w:i w:val="false"/>
          <w:color w:val="ff0000"/>
          <w:sz w:val="28"/>
        </w:rPr>
        <w:t>№ 615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1"/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допуска иностранных граждан и лиц без гражданства к государственным секретам Республики Казахстан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Республики Казахстан "О государственных секретах" и определяют порядок допуска иностранных граждан и лиц без гражданства к государственным секретам Республики Казахстан.</w:t>
      </w:r>
    </w:p>
    <w:bookmarkEnd w:id="2"/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Иностранные граждане и лица без гражданства к государственным секретам Республики Казахстан допускаются только в рамках реализации международных договоров Республики Казахстан с соблюдением требований, предусмотренных Правилами передачи государственных секретов и их носителей иностранным государствам и (или) международным организациям, утвержденными Правительством Республики Казахстан.</w:t>
      </w:r>
    </w:p>
    <w:bookmarkEnd w:id="3"/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допуска иностранных граждан к государственным секретам Республики Казахстан уполномоченный орган иностранного государства, определенный в международном договоре, в установленном законодательством порядке направляет ходатайство руководителю государственного органа, в котором будет произведен допуск иностранных граждан к государственным секретам Республики Казахстан.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ходатайству прилагается свидетельство, подтверждающее полномочия иностранного гражданина и содержащее данные о том, что он имеет право допуска к секретным сведениям своего государства соответствующего уровня секретности.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без гражданства обращаются для получения допуска к государственным секретам Республики Казахстан в государственный орган, в котором требуется получение допуска к государственным секретам Республики Казахстан.</w:t>
      </w:r>
    </w:p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Руководитель государственного органа или организации, где будет осуществлен допуск иностранных граждан и лиц без гражданства к государственным секретам, согласовывает с органами национальной безопасности Республики Казахстан возможность и целесообразность допуска конкретных иностранных граждан и лиц без гражданства к государственным секретам. Срок согласования не должен превышать двадцати рабочих дней.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случае отказа в согласовании допуска конкретных иностранных граждан и лиц без гражданства к государственным секретам при отсутствии возможности и целесообразности руководитель государственного органа направляет в установленном законодательством порядке уполномоченному органу иностранного государства уведомление о представлении кандидатур других лиц на допуск к государственным секретам Республики Казахстан или лицу без гражданства уведомление об отказе в допуске к государственным секретам.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положительном согласовании руководитель государственного органа или организации Республики Казахстан издает приказ о допуске иностранных граждан и лиц без гражданства к государственным секретам. Взаимные обязательства администрации, а также иностранных граждан и лиц без гражданства отражаются в договоре о допуске к государственным секретам.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Приказ о допуске иностранных граждан и лиц без гражданства должен содержать сведения о том, на какой срок разрешен допуск, для выполнения каких работ предоставляется допуск, с какими конкретно сведениями должен ознакомиться иностранный гражданин и лицо без гражданства, максимальный гриф секретности сведений, с которыми разрешено ознакомление.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 основании приказа о допуске иностранного гражданина и лица без гражданства к государственным секретам сотрудниками подразделения по защите государственных секретов (далее – ПЗГС) или сотрудником, ответственным за работу с государственными секретами (при отсутствии в организации ПЗГС), государственного органа или организации, где осуществляется допуск иностранного гражданина и лица без гражданства к государственным секретам, производится инструктаж иностранного гражданина и лица без гражданства по соблюдению требований режима секретности.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После проведения инструктажа иностранный гражданин и лицо без гражданства дают письменное обязательство о неразглашении государственных секретов Республики Казахстан, к которым они будут иметь доступ.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Письменное обязательство хранится в подразделении по защите государственных секретов государственного органа или организации Республики Казахстан не менее пяти лет после прекращения работы иностранных граждан и лиц без гражданства с государственными секретами Республики Казахстан.</w:t>
      </w:r>
    </w:p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Информация о фактическом допуске иностранных граждан и лиц без гражданства в каждом конкретном случае в течение двадцати рабочих дней с момента допуска направляется в органы национальной безопасности Республики Казахстан.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