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0b4be" w14:textId="3b0b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внесении изменений в некоторые акты Президента Республики Казахстан и признании утратившим силу Указа Президента Республики Казахстан от 18 июня 1996 года N 3038"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февраля 2002 года N 207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Внести на рассмотрение Президента Республики Казахстан проект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"О внесении изменений в некоторые акты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и признании утратившим силу Указа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18 июня 1996 года N 3038 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 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Указ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Президента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О внесении изменений в некоторые акты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Республики Казахстан и признании утратившим силу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Указа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Казахстан от 18 июня 1996 года N 3038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некоторые акты Президента Республики Казахстан следующие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1) в распоряжение Президента Республики Казахстан от 3 июня 1996 года N 3012 </w:t>
      </w:r>
      <w:r>
        <w:rPr>
          <w:rFonts w:ascii="Times New Roman"/>
          <w:b w:val="false"/>
          <w:i w:val="false"/>
          <w:color w:val="000000"/>
          <w:sz w:val="28"/>
        </w:rPr>
        <w:t xml:space="preserve">N963012_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Счетного комитета по контролю за исполнением республиканского бюджета":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2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названному распоряжению в строке "Секретариат Счетного комитета" слово "Секретариат" заменить словом "Аппарат";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Указ Президента Республики Казахстан от 11 июля 1998 года N 4010 </w:t>
      </w:r>
      <w:r>
        <w:rPr>
          <w:rFonts w:ascii="Times New Roman"/>
          <w:b w:val="false"/>
          <w:i w:val="false"/>
          <w:color w:val="000000"/>
          <w:sz w:val="28"/>
        </w:rPr>
        <w:t xml:space="preserve">U984010_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образовании в городе Астане городского и районных судов, упразднении Акмолинского городского суда и увеличении численности судей Республики Казахстан" (САПП Республики Казахстан, 1998 г., N 23, ст. 196):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4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Указ Президента Республики Казахстан от 22 января 1999 года N 29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U990029_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 мерах по дальнейшей оптимизации системы государственных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органов Республики Казахстан" (САПП Республики Казахстан, 1999 г., N 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ст.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приложении 1 к названному Указу: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 "Аппарат Палат Парламента Республики Казахстан" цифру "292"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цифрой "357";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строку "Администрация Президента Республики Казахстан    325"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"Администрация Президента Республики Казахстан                      331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Аппарат специального представителя Президента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 на космодроме "Байконыр"                                  6";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строке "Аппарат Счетного комитета по контролю за исполнением республиканского бюджета" цифру "14" заменить цифрой "31";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3 к названному Указу изложить в новой редакции согласно приложению к настоящему Указу;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Указ Президента Республики Казахстан от 24 марта 1999 года N 89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U990089_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штатной численности, структуре Администрации Президента Республики Казахстан и перечне должностных лиц, обеспечивающих деятельность Президента Республики Казахстан":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 Указ Президента Республики Казахстан от 12 мая 2000 года N 391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U000391_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Указ Президента Республики Казахстан от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марта 1999 года N 89 "О штатной численности, структуре Администрации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и перечне должностных лиц, обеспечивающих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деятельность Президента Республики Казахстан":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пункт 1 исключить.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Признать утратившим силу Указ Президента Республики Казахстан от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 июня 1996 года N 3038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U963038_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общей численности судей районных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(городских), областных и приравненных к ним судов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Настоящий Указ вступает в силу с 1 января 2002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Астана, "____"______________2002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N___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Приложение 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 Указу Президента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"__" ______ 2002 года N 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"Приложение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к Указу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от 22 января 1999 года N 29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Лимит штатной численности Комитета по судебному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администрированию при Верховном Суде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Комитет по судебному администрированию 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Верховном Суде Республики Казахстан                             64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Администраторы в областях, г. Астане, г. Алмате               1745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Лимит штатной численности судов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судов                   Общая штатная         В том числе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численность             судей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Областные и приравненные к ним суды           1467                  531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Районные и приравненные к ним суды            6100                 1592".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Горяева В.В.)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