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941ac" w14:textId="29941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реорганизации отдельных республиканских государственных предприятий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декабря 2001 года N 1724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Указом Президента Республики Казахстан, имеющим силу Закона, от 19 июня 1995 года N 2335 </w:t>
      </w:r>
      <w:r>
        <w:rPr>
          <w:rFonts w:ascii="Times New Roman"/>
          <w:b w:val="false"/>
          <w:i w:val="false"/>
          <w:color w:val="000000"/>
          <w:sz w:val="28"/>
        </w:rPr>
        <w:t xml:space="preserve">Z952335_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государственном предприятии"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Реорганизовать республиканские государственные предприятия на праве хозяйственного ведения согласно приложению путем преобразования в республиканские государственные казенные предприятия (далее - Предприятия).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Основным предметом деятельности Предприятий определить осуществление эксплуатации служебных зданий и выполнение снабженческих функций государственных органов.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Органам государственного управления Предприятиями в установленном законодательством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утвердить уставы Предприятий и обеспечить их государственную регистрацию;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принять иные меры, вытекающие из настоящего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Республики Республики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Приложение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к постановлению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от 27 декабря 2001 года N 1724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Перечень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республиканских государственных предприятий на праве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хозяйственного ведения, реорганизуемых путем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преобразования в республиканские государственные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казенные предприятия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Хозяйственное управление Министерства финансов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Хозяйственное управление Министерства сельского хозяйства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Хозяйственное управление Министерства труда и социальной защиты населения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Информационно-презентационный центр Министерства транспорта и коммуникаций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Производственно-эксплуатационное предприятие Министерства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энергетики и минеральных ресурсов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6. Хозяйственное управление Министерства юстиции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7. Служба тыла и обеспечения Агентства Республики Казахстан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чрезвычайным ситуациям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8. Производственно-эксплуатационное объединение Министерства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культуры, информации и общественного согласия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9. Дирекция административных зданий Администрации Президента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Управления Делами Президента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10. "Улан" Республиканской гвардии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11. Хозяйственное управление Министерства иностранных дел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12. Хозяйственное управление Министерства государственных доходов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Склярова И.В.,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Умбетова А.М.)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