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2e65" w14:textId="7652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6 июля 1999 года N 935 и от 12 ноября 1999 года N 1691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2001 года № 1654. Утратило силу постановлением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(подпункт утратил силу - постановлением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7 августа 2002 года N 883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P020883_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постановление Правительства Республики Казахстан от 12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N 1691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P991691_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Межведомственной комиссии по тарифной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политике" (САПП Республики Казахстан, 1999 г., N 50, ст. 488):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Межведомственной комиссии по тарифной политике: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Масимова                     - Заместителя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Карима Кажимкановича           Казахстан,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Досаева                      - Председателя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Ерболата Аскарбековича         Казахстан по регулированию естественных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монополий, защите конкуренции и поддержке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малого бизнеса Республики Казахстан,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заместителем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Мырзахметова Аблая           - Министра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Исабековича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состава: Джандосова Ураза Алиевича, Имашева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Берика Мажитовича.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