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a0453" w14:textId="f1a04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Правительства Республики Казахстан от 4 июля 1996 года N 844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декабря 2001 года N 1624.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связи с завершением выполнения мероприятий, предусмотренных Программой поэтапной передачи объектов социальной сферы юридических лиц местным исполнительным органам, утвержденных постановлением Правительства Республики Казахстан от 4 июля 1996 года N 844,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 постановление Правительства Республики Казахстан от 4 июля 1996 года N 844 </w:t>
      </w:r>
      <w:r>
        <w:rPr>
          <w:rFonts w:ascii="Times New Roman"/>
          <w:b w:val="false"/>
          <w:i w:val="false"/>
          <w:color w:val="000000"/>
          <w:sz w:val="28"/>
        </w:rPr>
        <w:t xml:space="preserve">P960844_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утверждении Программы поэтапной передачи объектов социальной сферы юридических лиц местным исполнительным органам" (САПП Республики Казахстан, 1996 г., N 30, ст. 269).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(Специалисты: Склярова И.В.,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Мартина Н.А.)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