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06716" w14:textId="86067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26 марта 2001 года N 384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декабря 2001 года N 1593. Утратило силу постановлением Правительства РК от 7 ноября 2006 года N 1059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Постановление Правительства Республики Казахстан от 7 декабря 2001 года N 1593 утратило силу постановлением Правительства РК от 7 ноября 2006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1059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Правительство Республики Казахстан постановляет: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1. Внести в постановление Правительства Республики Казахстан от 26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марта 2001 года N 384  
</w:t>
      </w:r>
      <w:r>
        <w:rPr>
          <w:rFonts w:ascii="Times New Roman"/>
          <w:b w:val="false"/>
          <w:i w:val="false"/>
          <w:color w:val="000000"/>
          <w:sz w:val="28"/>
        </w:rPr>
        <w:t xml:space="preserve"> P010384_ </w:t>
      </w:r>
      <w:r>
        <w:rPr>
          <w:rFonts w:ascii="Times New Roman"/>
          <w:b w:val="false"/>
          <w:i w:val="false"/>
          <w:color w:val="000000"/>
          <w:sz w:val="28"/>
        </w:rPr>
        <w:t>
  "О конкурсах в области качества" (САПП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Республики Казахстан, 2001 г., N 11, ст. 125) следующие изменения: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в приложении к указанному постановлению: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ввести в состав Комиссии по присуждению премии Правительства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Республики Казахстан за достижения в области качества: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Масимова Карима Кажимкановича       -  Заместителя Премьер-Министра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Республики Казахстан, председателем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Нурпеисова Кайрата Айтмухамбетовича -  вице-Министра государственных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доходов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Ойнарова Азамата Рыскуловича        -  заместителя Председателя Агентства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Республики Казахстан по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регулированию естественных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монополий, защите конкуренции и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поддержке малого бизнеса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строку: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"Доскалиев Жаксылык Акмурзаевич     -  Председатель Агентства Республики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Казахстан по делам здравоохранения"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изложить в следующей редакции: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"Доскалиев Жаксылык Акмурзаевич     -  Министр здравоохранения Республики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Казахстан";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вывести из указанного состава Ахметова Данияла Кенжетаевича,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Токсеитова Рахимбергена Курмангалиевича, Марзилович Ольгу Алексеевну.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2. Настоящее постановление вступает в силу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Республики Казахстан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(Специалисты: Умбетова А.М.,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Мартина Н.А.)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