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b898" w14:textId="317b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1994 года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2001 года № 1516.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марта 1994 года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Международного Казахско-Турецкого университета имени Х.А. Ясави"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Полномочного Совета Международного Казахско-Турецкого университета имени Х.А. Ясави от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Калиева Гани Алимовича - депутата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вывести из указанного состава Жумагулова Бакытжана Турсыновича.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