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909" w14:textId="2ed1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2000 года N 1947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N 1514. Утратило силу постановлением Правительства Республики Казахстан от 26 июня 2010 года № 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>N 1947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развития туристской отрасли" (САПП Республики Казахстан, 2000 г., N 56, ст. 625)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