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b52c" w14:textId="216b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экспорте урановой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2001 года N 1484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 N 9-1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30 июня 1997 года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(работ, услуг)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закрытому акционерному обществу "Национальная атомная компания "Казатомпром" (далее - ЗАО "НАК "Казатомпром") экспорт уранового концентрата в виде закиси-окиси природного урана (код ТН ВЭД 2844 10 390) в количестве 300 000 кг U +/- 0,1 % в форме U308 в соответствии с условиями контракта на куплю и продажу урановых концентратов от 21 сентября 2001 года N 2001 СМАЕ/FS60069КА между ЗАО НАК "Казатомпром" и Китайской Ядерной Урановой Корпорацией/Китайской Корпорацией Ядерной Энергетической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торговли Республики Казахстан выдать в установленном законодательством порядке ЗАО "НАК "Казатомпром" лицензию на экспорт из Республики Казахстан урановой продукции, указанной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обеспечить таможенный контроль и таможенное оформление продукции, указанной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исполнения настоящего постановления возложить на Комитет по атомной энергетике Министерства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