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f470" w14:textId="db4f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свободы вероисповедания"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2001 года N 1453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некоторые законодательные акты Республики Казахстан по вопросам свободы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вероисповедания".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внесении изменений и дополнений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законодательные акты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вопросам свободы вероисповедания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изменения и дополнения в следующие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В Закон Республики Казахстан от 15 января 1992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Z924000_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свободе вероисповедания и религиозных объединениях" (Ведомости Верховного Совета Республики Казахстан, 1992 г., N 4, ст. 84; Ведомости Парламента Республики Казахстан, 1995 г., N 20, ст. 120, 121; 1997 г., N 13-14, ст. 205):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главы I цифру "I" заменить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Задачи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гарантирует реализацию прав граждан на свободу совести, закрепленную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Республики, а также международными актами и соглашениями о правах человека, регулирует правоотношения в этой области и определяет правовое положение религиозных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свободы распространять религиозные убеждения может быть ограничено только законодательными актами и лишь в той мере, в какой это необходимо для защиты конституционного строя, охраны общественного порядка, прав и свобод человека, здоровья и нравственности населения.";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1-1. Основные термины и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термины и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вероисповедание - принадлежность к какой-либо религии;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духовная (религиозная) организация образования - учебное заведение, реализующее профессиональные образовательные программы подготовки священнослужителей, а также осуществляющее религиозно-просветительскую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конфессия - понятие, совпадающее с религиозными направлениями, определяющим фактором которого является вероучение;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культовое здание (сооружение) - объект, предназначенный для богослужений, молитвенных и религиозных собраний, для религиозного почитания (паломничества);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миссионерская деятельность - проповедование и распространение какого-либо вероучения посредством религиозно-просветительской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религиозное объединение - добровольное объединение совершеннолетних граждан, придерживающихся одного и того же вероисповедания, объединившихся для совместного удовлетворения своих религиозных потребностей;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религия - мировоззрение, а также соответствующие ему поведение и специфические действия, основанные на теистических убеждениях;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свобода вероисповедания - необходимый и неотъемлемый элемент свободы совести, включающий в себя: право человека исповедовать любую религию или менять свои религиозные убеждения; возможность каждого, независимо от принадлежности к той или иной религии, пользоваться всеми политическими и гражданскими правами и свободами;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свобода совести - свобода иметь или не иметь теистические, нетеистические или атеистические убеждения;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религиозный экстремизм - приверженность в вероисповедании к крайним взглядам и действиям, направленным на насильственное изменение конституционного строя, нарушение целостности Республики Казахстан, подрыв безопасности государства, разжигание социальной, расовой, национальной, религиозной, сословной и родовой розни, а также на разрушение личности человека, угрозу его здоровью и жизни.";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противоречия настоящему Закону иных нормативных правовых актов Республики Казахстан по вопросам защиты права на свободу вероисповедания и по вопросам деятельности религиозных объединений действуют нормы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словами "В Республике Казахстан запрещается деятельность экстремистских религиозных объединений.";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дополнить словами "В Республике Казахстан запрещаются действия, направленные на использование межконфессиональных различий в политических целях, создание религиозных объединений, цели и деятельность которых направлены на насильственное изменение конституционного строя, нарушение целостности Республики Казахстан, подрыв безопасности государства, разжигание социальной, расовой, национальной, религиозной, сословной и родовой розни, пропаганда религиозного экстремизма";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статьей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4-1. Миссионерская деятельность иностранных граждан и лиц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 и лица без гражданства, осуществляют миссионерскую деятельность на территории Республики Казахстан после прохождения учетной регистрации в уполномоченном государственном органе. Порядок прохождения учетной регистрации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"Запрещается установление преимуществ, ограничений или иных форм дискриминации в осуществлении доступа к различным видам и уровням образования в зависимости от отношения к религии.";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"Религиозное воспитание ребенка не должно наносить ущерб его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разностороннему развитию, физическому или нравственному здоровью.";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четвертую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"Религиозное обучение должно осуществляться в духе понимания,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терпимости, уважения убеждений других людей. Не допускается вовлечение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 в религиозные объединения, а также обучение их религии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вопреки их воле, воле родителей или лиц, их заменяющих.";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в части второй статьи 6 слова "Распорядительные и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органы областей и городов Алма-Аты и Ленинска" заменить словами "Местные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представительные и исполнительные органы областей и городов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в заголовке главы II цифру "II" заменить цифрой "2";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в статье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"и их структурные подразделения"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словами "образованные в целях совместного исповедания веры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имеющие соответствующие этой цели признаки: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наличие вероучения;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совершение богослужений, религиозных обрядов и проповеди,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религиозных церемоний;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религиозное проповедование и воспитание своих последователей;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приема в религиозное объединение и выхода из него.";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третьей: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"(положениями)", "(положений)"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дополнить словами "Религиозные объединения вправе создавать структурные подразделения в порядке установленном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"(положениями)", "(положения)"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иностранных религиозных объединений на территории Республики Казахстан, в том числе назначение этими объединениями руководителей религиозных центров в Республике, должна осуществляться через единые для каждой конфессии республиканские религиозные центры, по согласованию с соответствующими государственными органами. Порядок согласования определяется Правительством.";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статьи 8,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8. Устав религиозного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религиозного объединения в соответствии с гражданским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определяет его правоспособность и подлежит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уставе, представляемом для регистрации, должны быть указаны: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наименование, в том числе указание на организационно-правовую форму,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религиозного объединения, вероисповедная принадлежность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деятельности религиозного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предмет и цели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структура объединения, структура, порядок формирования и компетенция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права и обязанности религиозного объединения и его 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условия и порядок приема в члены религиозного объединения и выхода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источники формирования имущества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внесения изменений и дополнений в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условия реорганизации и ликвидации религиозного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порядок использования имущества в случае ликвидации религиозного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сведения о формах и методах его деятельности, об отношении к семье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браку, к образованию, к здоровью последователей;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отношение религиозного объединения к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сведения о филиалах и представительствах.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9. Регистрация религиозных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образуются по инициативе не менее пятидесяти совершеннолетних граждан. Для этого они созывают собрание, на котором принимается устав.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Религиозное объединение приобретает правоспособность юридического лица с момента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религиозных объединений, действующих на территории двух или более областей республики, образуемых ими духовных (религиозных) организаций образования, монастырей осуществляется Министерством юстиции Республики Казахстан, а регистрация местных религиозных объединений - территориальными органами юстиции. Религиозные управления (центры), объединения и учреждения, зарегистрированные за пределами Республики Казахстан, осуществляют свою деятельность на территории Республики Казахстан, за исключением миссионерской деятельности, через филиалы и представительства, зарегистрированные в Министерстве юстиции Республики Казахстан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регистрации религиозного объединения граждане (учредители) представляют в соответствующий орган заявление о регистрации, список граждан (учредителей), создавших религиозное объединение, устав религиозного объединения, протокол учредительного собрания (конференции, съезда), принявшего устав.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регистрации религиозного объединения дополнительно представляются сведения об основах вероучения и соответствующей ему практики, в том числе об истории возникновения религии и данного религиозного объединения. Регистрация исламских религиозных объединений осуществляется по рекомендации Духовного управления мусульман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духовных (религиозных) организаций образования лицензируется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к уставам религиозных объединений подлежат регистрации в том же порядке и в те же сроки, что и уставы.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государственной регистрации прерывается в случае необходимости проведения религиоведческой экспертизы, а также получения заключения специалиста по представленным религиозным объединением документам.";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дополнить статьей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10-1. Отказ в регистрации религиозного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в регистрации религиозного может быть принято в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и цели деятельности религиозного объединения противоречат Конституции и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создаваемое объединение не признано в качестве религиозного;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и другие представленные документы не соответствуют требованиям законодательства Республики Казахстан или содержащиеся в них сведения не достоверны.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государственной регистрации религиозного объединения регистрирующий орган обязан в письменном виде выдать ему мотивированный отказ в порядке, установленном законодательными актами, содержащий ссылку на нарушение конкретного закона. Вынесенный отказ может быть обжалован в судебном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статью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11. Приостановление и прекращение деятельности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религиозного объединения может приостанавливаться по следующим основаниям: в случае нарушения положений учредительных документов, действующего законодательства. При устранении в течение трех месяцев указанных оснований деятельность религиозного объединения возобновляется.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религиозного объединения прекращается по решению его участников (членов) либо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для прекращения либо запрета деятельности религиозного объединения в судебном порядке являются неоднократное нарушение его членом (членами), в связи с деятельностью религиозного объединения, норм законодательных актов Республики Казахстан, влекущее уголовную либо административную ответственность, систематическое осуществление деятельности, противоречащей целям его создания, а также неустранение причин, по которым его деятельность была приостановлена.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заявлениями о приостановлении и прекращении деятельности религиозных объединений вправе обращаться в суд, органы прокуратуры, государственный орган по связям с религиозными объединениями.";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заголовок главы III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Права и условия деятельности религиозных объединений";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"Богослужения, другие религиозные обряды и церемонии беспрепятственно совершаются в культовых зданиях и сооружениях и на относящихся к ним территориях, в организациях религиозных объединений, на кладбищах и в крематориях, а также в жилых помещениях.";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частью третьей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"Строительство и (или) открытие мусульманских культовых зданий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сооружений, осуществляется с разрешения Духовного управления мусульман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четвертую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"Проведение публичных религиозных обрядов и церемоний вне мест,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указанных в частях второй и третьей настоящей статьи, осуществляется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местных исполнительных органов.";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16) в статье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третью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частью шестой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"Изготовление, хранение и распространение литературы, кино-, фото-,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видеопродукции и других материалов, содержащих идеи религиозного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экстремизма, запрещается и влечет ответственность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17) в статье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"(положения)"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словами "регистрируемые в порядке, установленном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объединений";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18) в заголовке главы IV цифру "IV" заменить цифрой "4";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19) в части второй статьи 16 слова "или переданное государством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приобретенное по другим основаниям, не противоречащим закону"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"полученное иным, не противоречащим закону путем";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20) первое предложение части второй статьи 17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21) в статье 18 слово "(положениями)"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22) в статье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"Распоряжение имуществом религиозных объединений, прекративших свою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частях первой и второй слово "(положением)"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третью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23) часть первую статьи 20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24) в заголовке главы V цифру "V" заменить цифрой "5".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В Закон Республики Казахстан от 7 июня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(Ведомости Парламента Республики Казахстан, 1999 г., N 13, ст. 429; N 23, ст. 927):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духовные (религиозные) организации образования - учебные заведения, реализующие профессиональные образовательные программы подготовки священнослужителей, а также осуществляющие религиозно-просветительскую деятельность;";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в духовные (религиозные) организации образования, реализующие профессиональные образовательные программы подготовки священнослужителей, осуществляется из числа граждан, имеющих среднее образование.";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статьи 14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"Установление преимуществ, ограничений или иных форм дискриминации в осуществлении доступа к различным видам и уровням образования в зависимости от отношения к религии запрещается.".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 .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Закон Республики Казахстан от 18 декабря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Z000128_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страхования и страховой деятельности", опубликованный в газетах "Егемен Казакстан" 24 января 2001 г. и "Казахстанская правда" 23 декабря 2000 г.; Закон Республики Казахстан от 15 января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хлебоприемных предприятий", опубликованный в газетах "Егемен Казакстан" 24 января 2001 г. и "Казахстанская правда" 23 января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109: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Религиозным объединением признается добровольное объединение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совершеннолетних граждан, придерживающихся одного и того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вероисповедания, объединившихся для совместного удовлетворения своих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религиозных потребностей.";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 слова "(положениями)", "(положения)"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