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cb9bb" w14:textId="f4cb9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официального визита Президента Республики Узбекистан Каримова Ислама Абдуганиевича в Республику Казахстан 16-17 ноября 2001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ноября 2001 года N 1452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подготовки и проведения официального визита Президента Республики Узбекистан Каримова Ислама Абдуганиевича в Республику Казахстан 16-17 ноября 2001 года (далее - официальный визит)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подготовке и проведению официального визита (далее - План).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заинтересованными центральными и местными исполнительными органами и иными государственными органами Республики Казахстан (по согласованию) обеспечить выполнение протокольно-организационных мероприятий, предусмотренных Планом;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Управлением Делами Президента Республики Казахстан (по согласованию) принять необходимые меры по размещению, питанию и транспортному обслуживанию членов официальной делегации Республики Узбекистан.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Управлению Делами Президента Республики Казахстан (по согласованию) обеспечить финансирование расходов на проведение официального визита за счет средств, предусмотренных в республиканском бюджете на 2001 год по программе "Обслуживание официальных делегаций".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внутренних дел Республики Казахстан, Службе охраны Президента Республики Казахстан (по согласованию), Комитету национальной безопасности Республики Казахстан (по согласованию) обеспечить безопасность членов официальной делегации Республики Узбекистан в аэропорту, местах проживания и посещения, а также сопровождение по маршрутам следования.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транспорта и коммуникаций Республики Казахстан в установленном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Министерством обороны Республики Казахстан пролет самолета, выполняющего специальный рейс над территорией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обслуживание, стоянку и заправку специального самолета в аэропорту города Астаны.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культуры, информации и общественного согласия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обеспечить освещение официального визита в средствах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массовой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Контроль за исполнением настоящего постановления возложить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Утвержден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от 15 ноября 2001 года N 1452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План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мероприятий по подготовке и проведению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официального визита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Республики Узбекистан Каримова И.А. в Республику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Казахстан 16-17 ноября 2001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                Мероприятия            !   Срок   !    Ответственный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                                      !исполнения!     исполнитель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___!_______________________________________!__________!____________________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!                     2                 !    3     !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___!_______________________________________!__________!____________________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 Согласование вопросов протокольного     до 16 ноября Протокольная служба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обеспечения по официальному               2001 года  Президента Респуб-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визиту (встреча, проводы, прием,                     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музыкальная программа и другие                    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мероприятия)                                         Управление Делами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Президента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лики Казахстан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Республиканская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гвардия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Казахстан (по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согласованию),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Служба охраны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Президента Респуб-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лики Казахстан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Министерство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культуры, информа-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ции и обществен-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ного согласия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Республики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Казахстан, Минис-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дел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 Согласование вопросов проживания,       до 16 ноября Управление Делами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питания и транспортного                  2001 года   Президента Респуб-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обеспечения                                          лики Казахстан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Республики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 Организация работы с                       16-17     Пресс-служба Прези-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представителями средств                   ноября     дента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массовой информации                      2001 года   Казахстан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согласованию),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Министерство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культуры,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информации 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общественного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согласия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Республики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 Оформление аэропорта и улиц города       до 16       Аким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Астаны флагами, транспарантами по        ноября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маршрутам следования официальной         2001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делегаций и в местах посещения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 Медицинское обслуживание членов          в период    Управление Делами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делегации и сопровождающих лиц           визита      Президента Респуб-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лики Казахстан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 Техническое оформление зала проведения   до 16       Управление Делами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встречи (государственные флаги,          ноября      Президента Респуб-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настольные таблички и флажки, цветы,     2001 года   лики Казахстан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микрофоны)                                     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Протокольная служба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Президента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лики Казахстан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 Изготовление бэйджей, спецпропусков для  до 16       Управление Делами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членов официальной делегации,            ноября      Президента Респуб-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сопровождающих лиц, прессы и охраны      2001 года   лики Казахстан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иностранных дел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Республики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 Изготовление подарочных наборов для      до 16       Управление Делами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Президента Республики Узбекистан и       ноября      Президента Респуб-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членов официальной делегации, а также    2001 года   лики Казахстан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программ и другой печатной продукции                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 Подготовка документов, предлагаемых к    до 16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подписанию и обеспечение протокола       ноября     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подписания                               2001 года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 Обеспечение средствами связи             в период    Управление Делами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визита      Президента Респуб-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лики Казахстан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согласованию)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