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bec7" w14:textId="985b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Президента Словацкой Республики Рудольфа Шустера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2001 года N 1442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двустороннего сотрудничества между Республикой Казахстан и Словацкой Республикой и обеспечения организационно- протокольных мероприятий по подготовке и проведению официального визита Президента Словацкой Республики Рудольфа Шустера в Республику Казахстан 14-15 ноября 2001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организационные мероприятия по подготовке и проведению официального визита Президента Словацкой Республики Рудольфа Шустера в Республику Казахстан 14-15 ноября 2001 года (далее - визит);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в городе Астане второго заседания Казахстанско-словацкой комиссии по торгово-экономическому и научно-техническому сотрудничеству (далее - Межправительственная комиссия);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расходов на проведение второго заседания Межправительственной комиссии за счет средств, предусмотренных в республиканском бюджете на 2001 год по программе "Представительские расходы".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необходимые меры по размещению, питанию и транспортному обслуживанию членов официальной делегации Словацкой Республики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финансирование расходов на проведение визита, в том числе на проживание и питание членов официальной делегации за счет средств, предусмотренных в республиканском бюджете на 2001 год по программе "Обслуживание официальных делегаций".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 обеспечить безопасность членов официальной делегации Словацкой Республики в местах проживания и посещения, а также сопровождение по маршрутам 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пролет специального самолета Президента Словацкой Республики над территорией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посадку, вылет, техническое обслуживание, стоянку и заправку специального самолета в аэропорту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культуры, информации и общественного согласия Республики Казахстан обеспечить освещение визита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Акиму города Астаны: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выполнение организационных мероприятий по встрече и проводам официальной делегации Словацкой Республики в местах посещения, а также оформлению аэропорта и улиц города Астаны;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иностранных дел Республики Казахстан организовать в городе Астане встречу представителей деловых кругов Республики Казахстан с представителями деловых кругов Словацкой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Республиканской гвардии Республики Казахстан (по согласованию) принять участие в церемонии встречи и проводов Президента Словацкой Республики Рудольфа Шустера в аэропорту города Астаны и во Дворце Президента Республики Казахстан, а также на возложении венка к Монументу защитникам Отечества.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Службе охраны Президента Республики Казахстан (по согласованию) обеспечить безопасность охраняемых лиц официальной делегации Словацкой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реализацией настоящего постановления возложить на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от 13 ноября 2001 года N 1442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Организационные меры по размещению и обслуживанию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членов официальной делегации Словацкой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Размещение, питание и транспортное обслуживание членов официальной делегации Словацкой Республики (1+11) в городе Астане в гостинице "Интерконтиненталь-Астана", а также сопровождающих лиц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Казахстан в гостинице "Интерконтиненталь-Астана".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Аренда мобильных средств связи (5 штук) для лиц, задействованных в проведении визита с 14 по 15 ноября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Изготовление печатной продукции (бейджи, спецпропуска на автомобили).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Приобретение сувениров и подарка для главы официальной делегации Словацкой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Техническое оформление церемонии встречи и проводов официальной делегации Словацкой Республики в аэропорту города Астаны (VIР-зал, напитки, чай, флаги, приветственные транспаранты на казахском и словацком языках в аэропорту города Астаны и по маршруту следования делегации), а также обеспечение подготовки и проведения организационно-протокольных мероприятий в соответствии с программой официального визита Президента Словацкой Республики Рудольфа Шустера в Республику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официального обеда от имени Президента Республики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Назарбаева Н.А. в честь Президента Словацкой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Р. Шустера в городе Астане.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Медицинское обслуживание членов официальной делегации Словацкой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и сопровождающих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