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cc214" w14:textId="63cc2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29 декабря 1995 года N 1894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2001 года № 1409. Утратило силу постановлением Правительства Республики Казахстан от 7 июня 2012 года № 753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07.06.2012 </w:t>
      </w:r>
      <w:r>
        <w:rPr>
          <w:rFonts w:ascii="Times New Roman"/>
          <w:b w:val="false"/>
          <w:i w:val="false"/>
          <w:color w:val="ff0000"/>
          <w:sz w:val="28"/>
        </w:rPr>
        <w:t>№ 753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Указом Президента Республики Казахстан от 13 декабря 2000 года N 507 </w:t>
      </w:r>
      <w:r>
        <w:rPr>
          <w:rFonts w:ascii="Times New Roman"/>
          <w:b w:val="false"/>
          <w:i w:val="false"/>
          <w:color w:val="000000"/>
          <w:sz w:val="28"/>
        </w:rPr>
        <w:t xml:space="preserve">U000507_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реорганизации, упразднении и образовании отдельных государственных органов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постановление Правительства Республики Казахстан от 29 декабря 1995 года N 1894 </w:t>
      </w:r>
      <w:r>
        <w:rPr>
          <w:rFonts w:ascii="Times New Roman"/>
          <w:b w:val="false"/>
          <w:i w:val="false"/>
          <w:color w:val="000000"/>
          <w:sz w:val="28"/>
        </w:rPr>
        <w:t xml:space="preserve">P951894_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постановления Президента Республики Казахстан от 17 апреля 1995 года N 2201" (САПП Республики Казахстан, 1995 г., N 41, ст. 515)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Перечне государственных органов (лицензиаров), уполномоченных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выдавать лицензии на виды деятельности, подлежащие лицензированию,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утвержденном указанным постановлением: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строке, порядковый номер 1: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2 слова "Министерства энергетики, индустрии и торговли"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заменить словами "Министерства экономики и торговли";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в графе 3 слова "сбор (заготовка), хранение, переработка и реализация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лома и отходов цветных и черных металлов военного и космического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происхождения"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строку, порядковый номер 25,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"25. Министерство                       сбор (заготовка), хранение,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экономики и торговли               переработка и реализация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               юридическими лицами лома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и отходов цветных и черных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металлов".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2. Настоящее постановление вступает в силу со дня 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Республики Казахстан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Склярова И.В.,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Умбетова А.М.)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