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fb92" w14:textId="eb1f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свободы вероисповедания"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2001 года N 1136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Отозвать из Мажилиса Парламента Республики Казахстан проект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некоторые законодательные акты Республики Казахстан по вопросам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вероисповедания".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