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c2e9e" w14:textId="3cc2e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военной кафедры в Казахском университете международных отношений и мировых языков имени Абылай хана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августа 2001 года N 1109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подготовки офицеров запаса для Вооруженных Сил Республики Казахстан из числа студентов Казахского университета международных отношений и мировых языков имени Абылай хана Правительство Республики Казахстан постановляет: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Создать в закрытом акционерном обществе "Казахский университет международных отношений и мировых языков имени Абылай хана" военную кафедру в пределах средств и штатной численности учебного заведения.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образования и науки Республики Казахстан совместно с Министерством обороны Республики Казахстан принять предусмотренные законодательством меры по реализации настоящего постановления.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(Утратил силу постановлением Правительства РК от 24 мая 2006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449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