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6cf" w14:textId="b6ca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отнесении населенного пункта Кульсары Жылыойского района Атырауской области к категории городов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2001 года N 1004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отнесении населенного пункта Кульсары Жылыойского района Атырауской области к категории городов районного значения".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Указ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 отнесении населенного пункта Кульсары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Жылыойского района Атырауской области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городов районного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ходатайства местных представительных и исполнительных органов Атырауской области, и в соответствии со статьей 9 Закона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Отнести населенный пункт Кульсары Жылыойского района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к категории городов районного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