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8313" w14:textId="10f8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стандартизации, метрологии и сертификации Министерства экономики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2001 года N 904. Утратило силу постановлением Правительства РК от 18 ноября 2002 г. N 1220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Комитете по стандартизации, метрологии и сертификации Министерства экономики и торговли Республики Казахстан (Госстандарт);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организаций, находящихся в ведении Комитета по стандартизации, метрологии и сертификации Министерства экономики и торговли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государственных учреждений - территориальных органов по государственному надзору Комитета по стандартизации, метрологии и сертификации Министерства экономики и торговли Республики Казахстан (Госстандарт) согласно перечню к настоящему постановлению.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31 октября 2001 г. N 1384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P011384_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18 октября 2000 года N 1552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P001552_ </w:t>
      </w:r>
      <w:r>
        <w:rPr>
          <w:rFonts w:ascii="Times New Roman"/>
          <w:b w:val="false"/>
          <w:i w:val="false"/>
          <w:color w:val="000000"/>
          <w:sz w:val="28"/>
        </w:rPr>
        <w:t>
 "Вопросы Комитета по стандартизации, метрологии и сертификации Министерства энергетики, индустрии и торговли Республики Казахстан" (САПП Республики Казахстан, 2000 г., N 42, ст. 501);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5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января 2001 года N 165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P010165_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экономики и торговли Республики Казахстан" (САПП Республики Казахстан, 2001 г., N 4-5, ст. 54).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2001 года N 904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Комитете по стандартизации, метрологии и сертификации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экономики и торговли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(Госстандарт)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стандартизации, метрологии и сертификации Министерства экономики и торговли Республики Казахстан (далее - Комитет) является ведомством Министерства экономики и торговли Республики Казахстан (далее - Министерство), осуществляющим в соответствии с законодательством Республики Казахстан в пределах компетенции Министерства специальные исполнительные и контрольно-надзорные функции, а также межотраслевую координацию в сфере стандартизации, метрологии и сертификации.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имеет территориальные органы по государственному надзору.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Конституцией и законами Республики Казахстан, актами Президента и Правительства Республики Казахстан, международными договорами Республики Казахстан, иными нормативными правовыми актами,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вступает в гражданско-правовые отношения от собственного имени.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 по вопросам своей компетенции в установленном законодательством порядке принимает решения, оформляемые приказами Председателя, которые имеют обязательную силу на всей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Лимит штатной численности Комитета утверждается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Комитета: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473000, город Астана, улица Пушкина, 166/5.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- государственное учреждение "Комитет по стандартизации, метрологии и сертификации Министерства экономики и торговли Республики Казахстан (Госстандарт)".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Учредительным документом Комитета является настоящее Положение.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Комитета осуществляется только из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запрещается вступать в договорные отношения с субъектами предпринимательства на предмет выполнения обязанностей, являющихся его функциями.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2.Основные задачи, функции и права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Комитета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стандартизации, метрологии,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государственных органов, физических и юридических лиц в области стандартизации, метрологии,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работ по совершенствованию государственных систем стандартизации, сертификации, обеспечения единства измерений и эталонной базы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разработки основополагающих государственных стандартов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подготовке квалифицированных кадров в области стандартизации, метрологии,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государственных органов, физических и юридических лиц по классификации и кодированию технико-экономической информации, каталогизации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фундаментальных исследований в области стандартизации, метрологии и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государственного надзора за соблюдением обязательных требований нормативных документов по стандартизации, метрологии и сертификации, качеством продукции, состоянием и применением средств измерений, а также контроль деятельности аккредитованных органов по сертификации и испытательных лабораторий, центров;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аккредитация в государственных системах сертификации и обеспечения единства измерений организаций на право проведения работ по сертификации, сертификационным испытаниям, разработки и аттестации методик выполнения измерений, поверки, калибровки и испытаний средств измерений для целей утверждения их типа и на соответствие утвержденному типу.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в соответствии с возложенными на него задачами в установленном законодательством порядке осуществляет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участвует в разработке и разрабатывает проекты законодательных и иных нормативных правовых актов по вопросам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участвует в реализации государственной политики в области стандартизации, метрологии и сертификации, координирует деятельность государственных органов, физических и юридических лиц в области стандартизации, метрологии и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учетом международного опыта совершенствует и развивает государственные системы стандартизации, обеспечения единства измерений,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устанавливает правила создания, утверждения, хранения и применения государственных эталонов единиц величин, совершенствует эталонную базу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устанавливает допускаемые к применению в республике единицы величин;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общие метрологические требования к средствам, методам и результатам измерений;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проведение фундаментальных исследований в области стандартизации, метрологии и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определяет порядок разработки и утверждения нормативных документов по стандартизации, метрологии и сертификации, организует разработку основополагающих стандартов Республики Казахстан и работы по гармонизации государственных стандартов Республики Казахстан с соответствующими международными и региональными стандартами;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 аккредитацию метрологических служб юридических лиц на право поверки и калибровки средств измерений, аттестации методик выполнения измерений и других метрологических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проводит аккредитацию организаций на право проведения работ по сертификации и сертификационных испытаний;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проводит аттестацию специалистов в качестве экспертов-аудиторов по сертификации и метрологии;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устанавливает порядок аккредитации юридических лиц на право аттестации методик выполнения измерений, поверки и калибровки средств измерений, сертификации продукции, услуг производств и систем качества, сертификационных испытаний;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пределах своей компетенции лицензирует деятельность юридических и физических лиц и ведет государственный реестр выданных лицензий;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принимает участие в координации работ по профессиональной подготовке и переподготовке специалистов в области стандартизации, метрологии, сертификации, аккредитации, систем качества, государственного надзора и инспекционного контроля; согласовывает программы обучения высших и средних специальных заведений по указанным направлениям;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международное научно-техническое сотрудничество в области стандартизации, метрологии и сертификации с целью устранения технических барьеров в торговле;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пределах своей компетенции представляет Республику Казахстан в международных и региональных организациях по стандартизации, метрологии и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регистрацию нормативных документов по стандартизации, метрологии и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координирует работы по формированию и ведению государственного фонда стандартов Республики Казахстан, межгосударственных, региональных, международных и национальных стандартов других стран;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организует издание, переиздание и распространение государственных стандартов Республики Казахстан, межгосударственных стандартов, а также правил и рекомендаций международных организаций по стандартизации, метрологии и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организует издание информационных указателей, содержащих сведения о зарегистрированных нормативных документах на продукцию и выпускаемые средства измерений, а также об изменениях требований нормативных документов в области стандартизации, метрологии и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направляет странам-членам международных и региональных организаций по стандартизации, метрологии и сертификации комментарии (отзывы) на разрабатываемые проекты и действующие международные и региональные нормативные документы, которые, по мнению Казахстана, могут создать технические барьеры в торговых отношениях;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организует государственный надзор за качеством продукции, состоянием и применением средств измерений, соблюдением обязательных требований нормативных документов по стандартизации, правил сертификации, метрологических правил, а также государственный контроль деятельности органов по сертификации и испытательных лабораторий (центров);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утверждает типы средств измерений, выпускаемых серийно или ввозимых партиями на территорию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организует проведение работ по разработке государственного кадастра гражданского и служебного оружия и патронов к нему, а также его издание и ведение;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ведет реестры государственных систем стандартизации, сертификации и обеспечения единства измерений;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осуществляет другие функции, возложенные на него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возложенных на него функций Комитет имеет право в пределах своей компетенции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и разрабатывать проекты законодательных и иных нормативных правовых актов;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участвовать в осуществлении организационно-методического руководства и координации деятельности центральных, местных исполнительных органов и других организаций для обеспечения функционирования международных, межгосударственных и государственных систем стандартизации, сертификации и единства измерений;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Республику Казахстан в международных и региональных организациях по стандартизации, метрологии и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приказы, обязательные для исполнения;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осуществлении государственного надзора за качеством продукции, состоянием и применением средств измерений, а также государственного контроля деятельности органов по сертификации и испытательных лабораторий (центров), посещать организации, независимо от форм собственности, и осуществлять проверку хозяйствующих субъектов, занятых в предпринимательской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принимать решения по применению определенных законодательными актами мер воздействия к юридическим и физическим лицам при установлении фактов нарушения требований нормативных документов по стандартизации, метрологии и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порядке, установленном Правительством Республики Казахстан, принимать участие в работе комиссий по уничтожению продукции и товаров в случаях признания их непригодными к реализации и употреблению;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привлекать специалистов других государственных органов и иных организаций, а также иностранных и местных экспертов и специалистов для совместной работы в области стандартизации, метрологии,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выдавать сертификаты утверждения типа средств измерений, сертификаты происхождения товара;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проводить аккредитацию испытательных центров, поверочных лабораторий и органов по сертификации в государственной системе сертификации Республики Казахстан, вырабатывать условия признания зарубежных сертификатов;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образовывать совместно с государственными органами и другими юридическими лицами консультативно-совещательные органы - технические комитеты по стандартизации для разработки нормативных документов в области стандартизации, метрологии, сертификации и аккредитации;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выступать органом государственного управления республиканскими государственными предприятиями, осуществлять в отношении них функции субъекта права государственной собственности;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права, предусмотренные законодательством.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Имущество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имеет право оперативного управления обособленным имуществом.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Комитетом, относится к республиканской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Комитет не вправе самостоятельно отчуждать или иным способом распоряжаться закрепленным за ним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может быть предоставлено право распоряжения имуществом в случаях и пределах, установленных законодательством.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деятельности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экономики и торговли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одновременно является Главным государственным инспектором Республики Казахстан по надзору за соблюдением обязательных требований нормативных документов по стандартизации и средствами измерений.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имеет двух заместителей, назначаемых на должности и освобождаемых от должностей Министром экономики и торговли Республики Казахстан по представлению Председателя Комитета. Заместители Председателя являются по должности заместителями Главного государственного инспектора по надзору за соблюдением обязательных требований нормативных документов по стандартизации и средствами измерений. Руководители территориальных органов (управлений) по государственному надзору Комитета являются Главными государственными инспекторами соответствующих областей по надзору за соблюдением обязательных требований нормативных документов по стандартизации и средствами измерений.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Председатель: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функциональные обязанности и полномочия руководителей структурных подразделений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Комитета, руководителей территориальных органов и подведомственных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поощряет, а также налагает дисциплинарные взыскания на сотрудников Комитета, руководителей территориальных органов и подведомственных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Комитета, территориальных органах и уставы подведомственных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координирует и контролирует деятельность структурных подразделений, территориальных органов и подведомственных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Комитете может образовываться консультативно-совещательный орган - коллегия, численный и персональный состав которой утверждается Председателем Комитета.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Реорганизация и ликвидация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Комитета осуществляется в соответствии с законодательством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2001 года N 904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организаций, находящихся в ведении Комитета по стандартизации,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метрологии и сертификации Министерства экономики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"Казахстанский институт стандартизации и сертификации (КазИнСт)" на праве хозяйственного ведения (город Астана).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"Казахстанский институт метрологии (КазИнМетр)" на праве хозяйственного ведения (город Астана).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2001 года N 904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государственных учреждений-территориальных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государственному надзору Комитета по стандартизации,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метрологии и сертификации Министерства экономики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(Госстандарт)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Управление по государственному надзору   -  город Кокшетау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Управление по государственному надзору   -  город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городу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Управление по государственному надзору   -  город Актобе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Управление по государственному надзору   -  город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Управление по государственному надзору   -  город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городу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Управление по государственному надзору   -  город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Управление по государственному надзору   -  город Усть-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Восточно-Казахстанской      Каменогорск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Управление по государственному надзору   -  город Тараз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Управление по государственному надзору   -  город Уральск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Западно-Казахстанской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Управление по государственному надзору  -  город Караганда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Госстандарта по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Управление по государственному надзору  -  город 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Госстандарта по Костанайской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Управление по государственному надзору  -  город Кызылорда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Госстандарта по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Управление по государственному надзору  -  город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Госстандарта по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Управление по государственному надзору  -  город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Госстандарта по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Управление по государственному надзору  -  город Петропав-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Госстандарта по Северо-Казахстанской       ловск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Управление по государственному надзору  -  город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Госстандарта по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