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2969" w14:textId="a7129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соглашений и договоренностей, достигнутых в ходе официального визита Президента Республики Казахстан Назарбаева Н.А. в Королевство Норвегия 2-4 апреля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2001 года N 855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соглашений и договоренностей, достигнутых в ходе официального визита Президента Республики Казахстан Назарбаева Н.А. в Королевство Норвегия 2-4 апреля 2001 года, и обеспечения дальнейшего развития казахстанско-норвежского сотрудничества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соглашений и договоренностей, достигнутых в ходе официального визита Президента Республики Казахстан Назарбаева Н.А. в Королевство Норвегия 2-4 апреля 2001 года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иным государственным органам Республики Казахстан (по согласованию) и заинтересованным организациям принять конкретные меры по выполнению мероприятий,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не реже одного раза в квартал информировать Правительство Республики Казахстан о ходе выполнения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25 июня 2001 года N 855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План мероприятий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реализации соглашений и договоренностей, достигнутых в ходе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официального визита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Назарбаева Н.А. в Королевство Норвегия 2-4 апреля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 Мероприятия         !Срок исполне-!Ответственные за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                            !    ния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___!____________________________!_____________!____________________________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    2            !      3      !               4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___!____________________________!_____________!____________________________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  Ратификация Конвенции между   В течение   Министерство финансов Рес-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Республикой Казахстан и       2001 года   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Королевством Норвегия об                  Министерство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избежании двойного налого-                доходов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обложения и предотвращении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уклонения от уплаты налогов               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доход и на капитал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Агентство финансовой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  Развитие сотрудничества в     В течение   Агентство Республики Казах-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сфере малого и среднего       2001 года   стан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бизнеса в Республике                      естественных монополий,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Казахстан:                                защите конкуренции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1)изучение опыта Норвегии по              поддержке малого бизнеса,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поддержке малого и среднего               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бизнеса и возможности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привлечения норвежской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помощи для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предпринимательства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оказание содействия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норвежским предпринимателям,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планирующим освоить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казахстанский рынок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  Продолжение сотрудничества в  В течение   Министерство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нефтегазовом секторе:         2001-2002  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информировать норвежскую     годов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сторону об объявляемых в                  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Казахстане конкурсах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инвестиционных программ на                Министерство природных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получение права                           ресурсов и охраны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недропользования;                         среды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организация семинаров для              закрытое акционерное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казахстанских специалистов по             общество "Национальная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изучению норвежского опыта                нефтегазовая компания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государственного регулирования            "Казахойл"(по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нефтегазовой отрасли;                   закрытое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изучение возможности                   общество "Национальная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участия норвежских компаний в             компания "Транспорт Нефти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реализации программы развития             Газа"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инфраструктуры для поддержки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нефтяных операций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нефтегазового машиностроения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Казахстане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  Дальнейшее развитие               На      Национальный Банк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сотрудничества с Министерст-  постоянной  Казахстан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вом финансов и Банком           основе 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Норвегии в части изучения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опыта функционирования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Нефтяного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  Проработать возможность       Второе      Министерство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проведения переговоров с      полугодие  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представителями компании      2001 года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"Статойл" по вопросу                      закрытое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определения механизма                     общество "Национальная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развития взаимовыгодного                  нефтегазовая компания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сотрудничества в                          "Казахойл"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нефтегазовой отрасли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  Подписание Меморандума о      Третий      Министерство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взаимопонимании между         квартал    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Министерством энергетики и    2001 года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минеральных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Министерством нефти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энергетики Королевства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Норвегия о сотрудничестве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области топливно-энергети-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ческого комплекса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   Изучение возможности              На      Министерство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налаживания сотрудничества    постоянной  коммуникаций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транзитно-транспортной        основе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сфере путем совместного                   Республиканское государст-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использования Северного                   венное предприятие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коридора Трансазиатской                   "Казакстан темiр жолы"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железнодорожной магистрали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   Подписание Соглашения между   В течение   Министерство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Правительством Республики     2001 года   коммуникаций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и Правительством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Королевства Норвегия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воздушном сообщении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  Дальнейшее развитие               На      Министерство природных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сотрудничества в сфере        постоянной  ресурсов и охраны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охраны окружающей среды:        основе    среды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содействие в реабилитации              Министерство энергетики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природной среды бывших                    минеральных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ядерных, химических и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бактериологических полигоном              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территории Республики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Казахстан;                                Агентство Республики Казах-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изучение возможности                   стан по управлению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разработки совместных программ            земельными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области охраны окружающей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среды в районах нефтедобычи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акватории морей, сохранения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биологического разнообразия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Каспийского моря;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осуществление мероприятий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предупреждению нефтяных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разливов и реагированию на них,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утилизации отходов производства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потребления, мониторинга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окружающей среды, экологи-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ческого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привлечению инвестиций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реализации природоохранных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программ, в частности,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Каспийской экологической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программы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  Изучение норвежского опыта и  В течение   Министерство природных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разработка предложений по     2001 года   ресурсов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возможным направлениям                    окружающей среды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сотрудничества в области                 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рыбодобывающей и рыбопере-                Министерство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рабатывающей промышленности,              коммуникаций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судостроения и судоходства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Министерство экономики 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Республиканское государст-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венное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"Актауский морской торговый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порт"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закрытое акционерное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общество "Национальная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морская судоходная компания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"Казмортрансфлот"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  Развитие сотрудничества в     В течение   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рамках международных          2001-2002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организаций:                    годов     Министерство природных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взаимодействие сторон по               ресурсов и охраны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продвижению инициатив                    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Казахстана по созыву СВМДА,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 также по урегулированию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ситуации в Афганистане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рамках Совета безопасности ООН;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проработка возможностей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привлечения гуманитарной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технической помощи Норвегии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для ликвидации экологических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проблем Аральского и Семипала-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тинского регионов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  Подготовка проекта и          В течение   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подписание Соглашения между   2002 года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 и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Королевства Норвегия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поощрении и взаимной защите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инвестиций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Пучкова О.Я.)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