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687c" w14:textId="13b6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2001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2001 года N 841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2001 года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Плане законопроектных работ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на 2001 год"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Плане законопроектных работ Правительства Республики Казахстан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год,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16-1,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"О внесении изменений и    Минюст   апрель   май    июнь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дополнений в Закон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"О нормативных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актах"            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