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be9e" w14:textId="468b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закрытого акционерного общества "Би - Логистикс"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2001 года N 807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12 октября 2000 года N 471 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U000471_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обеспечению функционирования новой системы судебного администрирования" в части осуществления дополнительных мер по финансовому и материально-техническому обеспечению деятельности судов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закрытое акционерное общество "Би - Логистикс" (далее - Общество) со 100-процентным участием государства в его уставном капитале.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Общества: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мер по повышению эффективного использования финансовых средств Общества;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проблем материально-технического обеспечения судов и оказание помощи в организации этой работы;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хозяйственной деятельности и принятие иных мер по материально-техническому обеспечению юридических лиц по договору;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 установленном законодательством порядке деятельности по учету, хранению, оценке и реализации имущества, обращенного (поступившего) в республиканскую собственность по отдельным основаниям, а также арестованного имущества, изъятого в судебном порядке, по решению Комитета по судебному администрированию при Верховном Суде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В пункт 2 внесены изменения - постановлением Правительства РК от 6 января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 13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судебному администрированию при Верховном Суде Республики Казахстан обеспечить формирование уставного капитала Общества в размере 100-кратного месячного расчетного показателя.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в установленном законодательством порядке: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устав и обеспечить государственную регистрацию Общества;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государственной регистрации передать права владения и пользования государственным пакетом акций Общества Комитету по судебному администрированию при Верховном Суде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иные необходимые меры, вытекающие из настоящего постановления.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по судебному администрированию при Верховном Суде Республики Казахстан принять необходимые меры для реализации настоящего постановления.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некоторые решения Правительства Республики Казахстан следующие дополнения: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постановление Правительства Республики Казахстан от 12 апреля 1999 года N 405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видах государственной собственности на государственные пакеты акций и государственные доли участия в организациях":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 "город Астана" строкой, порядковый номер 21-12,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"21-12 ЗАО "Би - Логистикс";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постановление Правительства Республики Казахстан от 27 мая 1999 года N 659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утвержденный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и строкой, порядковый номер 241,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"Комитету по судебному администрированию при Верховном Суде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241 ЗАО "Би - Логистикс"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