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36df" w14:textId="2ef3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изменений в некоторые законодательные акты Республики Казахстан по вопросам проведения судебной экспертизы"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2001 года N 679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внесении дополнений и изменений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некоторые законодательные акты Республики Казахстан по вопросам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судебной экспертизы".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"О внесении дополнений и изменений в некоторые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законодательные акты Республики Казахстан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проведения судебной экспертизы"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дополнения и изменения в следующие законодательные акты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В Закон Республики Казахстан "О судебной экспертизе" от 12 ноября 1997 года (Ведомости Парламента Республики Казахстан, 1997 г., N 21, ст. 276; 2000 г., N 6, ст. 141):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Производство экспертизы в разовом порядке может быть поручено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назначения экспертизы, не предусмотренной определенным законодательством перечнем видов экспертиз, проводимых в органах судебной экспертизы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привлечения в качестве эксперта гражданина иностранного государства в соответствии со статьей 27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удовлетворения отводов всем экспертам соответствующей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специальности, являющихся сотрудниками органов судебной экспертизы, либо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мотивированного отстранения от производства экспертизы соответствующего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органа судебной экспертизы в целом";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4 слова "законодательством Республики Казахстан"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словом "законом".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В Гражданский процессуальный кодекс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13 июля 1999 года (Ведомости Парламента Республики Казахстан, 1999 г.,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18, ст. 644; 2000 г., N 3-4, ст. 66; N 10, ст. 244):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статье 91: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части четвертой второе предложение изложить в следующей редакции: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"Производство судебной экспертизы может быть поручено: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сотрудникам органов судебной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лицам, осуществляющим судебно-экспертную деятельность на основании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в разовом порядке иным лицам в соответствии с требованиями закона";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части шестой первое предложение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В Уголовно-процессуальный кодекс Республики Казахстан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декабря 1997 года (Ведомости Парламента Республики Казахстан, 1997 г.,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23, ст. 335; 1998 г., N 23, ст. 416; 2000 г., N 3-4, ст. 66; N 6, ст.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в части первой статьи 83 слова "законодательством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Казахстан" заменить словами "частью первой статьи 243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Кодекса";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часть первую статьи 243 изложить в следующей редакции: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"Производство судебной экспертизы может быть поручено: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сотрудникам органов судебной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лицам, осуществляющим судебно-экспертную деятельность на основании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в разовом порядке иным лицам в соответствии с требованиями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В Кодекс Республики Казахстан "Об административных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правонарушениях" от 30 января 2001 года (опубликованный в газете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"Казахстанская правда" от 13 марта 2001 г.):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второе предложение части первой статьи 597 изложить в следующей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"Производство судебной экспертизы может быть поручено: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сотрудникам органов судебной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лицам, осуществляющим судебно-экспертную деятельность на основании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в разовом порядке иным лицам в соответствии с требованиями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закона".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