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0bb9b1" w14:textId="70bb9b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договоре о доверительном управлении Национальным фондом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18 мая 2001 года N 655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Правительство Республики Казахстан постановляет: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1. Одобрить прилагаемый проект договора о доверительном управлении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Национальным фондом Республики Казахстан (далее - договор).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2. Поручить подписание договора от имени Правительства Республики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Казахстан Министру финансов Республики Казахстан Есенбаеву Мажиту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Тулеубековичу.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3. Настоящее постановление вступает в силу со дня подписания.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Премьер-Министр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Республики Казахстан   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(Специалисты: Мартина Н.А.,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 Абрамова Т.М.)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