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2507" w14:textId="81b2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поручений Президента Республики Казахстан Назарбаева Н.А., данных на совещании 13 апреля 2001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2001 года N 601 
     Утратило силу постановлением Правительства РК от 24 апреля 2002 г. N 470 ~P020470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поручений, данных Президентом Республики Казахстан Назарбаевым Н.А. на рабочем совещании с участием членов Правительства Республики Казахстан, акимов областей и городов Астаны и Алматы, состоявшемся 13 апреля 2001 года,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поручений Президента Республики Казахстан Назарбаева Н.А., данных на совещании 13 апреля 2001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обеспечить выполнение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Руководителям центральных и местных исполнительных органов ужесточить контроль за состоянием исполнительской дисциплины.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выполнением настоящего постановления возложить на Канцелярию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от 3 мая 2001 года N 601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План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мероприятий по реализации поручений Президента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 Назарбаева Н.А.,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на совещании 13 апреля 2001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постановлением Правительства РК от 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октября 2001 г. N 1338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P011338_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 Мероприятие         !  Срок    !   Форма       !Ответственный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      !исполнения! завершения    ! исполнитель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Финансовый сектор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Разработать проект          7 мая       Проект          Минфин,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Программы по использованию  2001 г.     Программы       Мингосдоходов,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сверхплановых поступлений                               Минэкономторг,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бюджетных средств,                                      акимы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учетом формирования                                   и г.г.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уставного капитала                   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Банка развития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Усилить контроль за         К 7 числу,   Информация в   Минфин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заимствованием и            месяца,      Администрацию  акимы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расходованием бюджетных     следующего   Президента,    и г.г.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 областей,           за отчетным  Отчет в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г.г. Астаны и Алматы, не    кварталом   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допуская их нецелевого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Внести предложения          27 апреля    Проект         Минэкономторг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разработке Плана           2001 г.    плана         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использования                                           Минэнергетики,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прогнозируемых                                          Минтранском,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поступлений средств                                     Минсельхоз,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бюджет в связи                                   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 введением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Z010173_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"Об амнистии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связи с легализацией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ими денег"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Рассмотреть возможность     август      Проект        Минтрудсоцзащиты,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изыскания средств для       2001 г.     Закона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погашения задолженности                                 миграции,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перед оралманами и другой                          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кредиторской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социальным выплатам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Разработать предложения     8 мая       Предложения в   Мингосдоходов,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совершенствованию        2001 г.     Правительство  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экономических основ                                    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увеличения налогов и                                    полиции,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сборов с предприятий,                                   Минфин,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производящих и реализующих                              Минэкономторг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подакцизную продукцию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Разработать предложения     14 мая      Предложения в   Минэнергетики,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регулированию            2001 г.     Правительство   Минэкономторг,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внутреннего рынка                   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нефтепродуктов                                         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естественных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монополий,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конкуренции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поддержке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малого бизнеса,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Мингосдоходов,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НКК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Программа "Расцвет Астаны - Расцвет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Разработать проект          До 1 июля    Проект         Минюст,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Закона, регулирующего         2001 г.    Закона         аким 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отношения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сторонами в процессе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сноса старого и ветхого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жилья, дачных участков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местах нового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Разработать систему       До 1 июля       Проект        Мингосдоходов,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преференций для             2001 г.       нормативного  Минэкономторг,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инвесторов, осуществляющих                правового     Минфин, МИД,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строительство в новом                     акта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центре левобережной части                              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города Астаны                                          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монополий,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конкуренции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поддержке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малого бизнеса,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Минюст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Обеспечить своевременное  В соответствии  Информация    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выполнение плана          с установлен-   в Админист-   комиссия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мероприятий по            ными програм-   рацию         контролю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реализации                мой сроками     Президента    ходом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Государственной                           и в          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программы                                 Правительство нового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социально-экономического                                г. 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развития г. Астаны на                                   Центральные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период до 2005 года                                     исполнительные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U010574_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"Расцвет Астаны -                                  органы,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расцвет Казахстан"                                 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г.г.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и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Сосредоточить основное    В течение       Информация в  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внимание на решении        2001 г.        Администрацию комиссия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вопросов:                                 Президента и  контролю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застройки левобережной                в Правительство ходом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части столицы;                                       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развития и реконструкции                              нового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старой части столицы                                  г. 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аким г.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Предусматривать в         В течение       Отдельные     Центральные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разрабатываемых            2001 г.        разделы в     местные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отраслевых                                соответству-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региональных программах                 ющих         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конкретные меры и механизмы,              программах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направленные на развитие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Активизировать работу     В течение       Информация в  Центральные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благоустройству,        2001 г.        Администрацию и местные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санитарной очистке                        Президента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озеленению                              и в          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населенных пунктов и                     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закрепленных территорий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Акимам областей и         14 мая          Отчет в       Акимы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г. Алматы ускорить        2001 г.         Администрацию и г.г.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заключение договоров                      Президента    и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 акимом г. Астаны                        и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сотрудничеству                        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развитии и застройке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столицы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Акиму г. Астаны в         В течение       Отчет в       аким г.Астаны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оперативном порядке       года            Администрацию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решать вопросы о                         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выделении помещений                       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земельных участков                     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для строительства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открытия в столице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торговых домов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других объектов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Организация весенне-полевых работ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Принять меры по           14 мая          Доклад        Минсельхоз,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полному обеспечению       2001 г.         Президенту    Минфин,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областей ГСМ и                            Республики    Минэнергетики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семенным зерном                           Казахстан,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Отчет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Правительство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Подписать                 14 мая          Доклад        Минэнергетики,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многостороннее             2001 г.        Президенту    Минприроды,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межгосударственное                        Республики    Минсельхоз,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соглашение по                             Казахстан,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использованию водно-                      Отчет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энергетических                           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ресурсов Нарын-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Сырдарьинского каскада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водохранилищ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Проработать с акимами     14 мая          Доклад        Минсельхоз,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областей вопрос           2001 г.,        Президенту    акимы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усиления мотивации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сельскохозяйственных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товаропроизводителей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расширении в текущем    10 июня         Отчет 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последующие годы        2001 г.        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посевных площадей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сахарной свеклы,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 также масличных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высокорентабельных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культур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Разработать и             14 мая          Доклад        Минсельхоз,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осуществить систему       2001 г.         Президенту    Минэкономторг,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 по замещению                          Республики    Мингосдоходов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импорта основных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продовольственных         декабрь         Отчет 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товаров                   2001 г.         Правительство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Принять меры по           июнь,           Отчет в       Минэкономторг,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увеличению загрузки       декабрь         Правительство Минсельхоз,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производственных          2001-                         акимы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мощностей отечественных   2003 г.г.                     г.г.Астана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предприятий по                       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переработке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сельскохозяйственного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сырья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Вопросы избирательной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Внести предложения по     1 сентября      Предложения   Минфин,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финансовому обеспечению   2001 г.              в        Центральная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предстоящих выборов                       Правительство избирательная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акимов сельских                                         комиссия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округов и поселков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Разработать механизм      1 сентября         Проект     Минфин,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формирования бюджетов     2002 г.            Закона     Минэкономторг,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сельских округов и                                      Минюст, АСП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поселков 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Контроль за исполнительской дисциплиной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Установить жесткий        Ежеквартально,  Информация в  Центральные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контроль за реализацией   к 5 числу       Администрацию и местные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принимаемых Президентом   месяца,         Президента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    следующего за   и в          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программ и решений        отчетным       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Доложить об исполнении    14 мая          Информация в  Минэкономторг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мероприятий по            2001 г.         Администрацию (свод),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реформированию экономики,                 Президента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содержащихся в письме                                   и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22/001-31 от 2 ноября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2000 года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Активизировать            До 14 мая       Информация в  Минэнергетики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реализацию намеченной     2001 г.         Администрацию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программы по освоению                     Президента,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Амангельдинского                          Отчет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газового месторождения                   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Обеспечить в              Ежеквартально   Информация в  Минприроды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установленные сроки                       Администрацию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разработку ТЭО                            Президента,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строительства                             Отчет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водохранилища                            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Коксарай с учетом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всех возможных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вариантов и интересов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сопредельных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Разработать комплекс      20 мая          Информация в  Минфин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 по упорядочению       2001 г.         Правительство    Минюст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деятельности РГП,                                       Министерства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определить схему их                                     уполномоченные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возможной приватизации                                    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Установить строгий        Ежеквартально   Отчет в      Минфин (созыв),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контроль и повысить       к 15 числу      Правительство     МИД,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эффективность служебных   месяца                         Центральные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командировок членов       следующего                     и местные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Правительства,            за отчетным                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упорядочить практику                                    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участия министров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акимов в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семинарах, конференциях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учебных курсах,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обеспечивать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соответствующий уровень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их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Осуществить проверку и    7 мая           Информация в   Минфин, МИД,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доложить о расходовании   2001 г.         Администрацию  Счетный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бюджетных средств на                      Президента     комитет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командировки и                               и в         контролю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представительские                         Правительство  исполнением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мероприятия                                              республикан-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Строго придерживаться     До 15 мая       Отчет в        Минфин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Правил использования      2001 г.         Администрацию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 резерва                           Президента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Правительства и не                        в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допускать их нецелевого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Руководителям             20 июля,        Отчет в        Центральные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центральных и местных     20 декабря      Администрацию  и местные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исполнительных            2001 г.         Президента 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органов обеспечить                        и в            органы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контроль за целевым                       Правительство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использованием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подведомственного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служебного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автотранспорта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Руководителям             14 мая          Отчет в        Минфин,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центральных и местных     2001 г.         Администрацию  руководители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исполнительных                            Президента и   центральных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органов установить                        в Правительство местных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жесткий контроль за                                      исполнительных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расходованием средств                                   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содержание аппаратов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Принять необходимые       5 июля          Информация в   Минприроды,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меры по искоренению       2001 г.         Правительство  МКИОС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фактов браконьерства     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 стороны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государственных служащих,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особенно руководителей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государственных структур,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освещению их в средствах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массовой информации,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своевременному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информированию об этом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соответствующих органов,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усилению контроля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выдачей лицензий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Неукоснительно           10 января       Информация в   Руководители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соблюдать существующие    2002 г.         Правительство  центральных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нормы этики                                              местных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государственного                                         исполнительных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служащего, повысить                                     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требовательность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 подчиненным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Обеспечить                Ежемесячно,     Информация в   Минэкономторг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безусловное выполнение    в течение       Администрацию, (созыв),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установленного на 2001    2001 г.         Отчет в        Минэнергетики,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 Министерством                         Правительство  Минтрудсоц-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экономики и торговли                      по выполнению  защиты,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графика восстановления                    Графика   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ввода предприятий и                                    г.г.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создания рабочих мест                                    и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Усилить контроль за       10 мая          Отчет          Центральные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реализацией актов и       2001 г.                    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поручений Главы                                         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Усилить контроль          Ежемесячно      Отчет в        Центральные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 реализацией актов      к 5 числу       Правительство  и местные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поручений Главы                                    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государства,                                            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Руководства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Президента,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Канцелярии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Министра.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срыва сроков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исполнения представлять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информацию о результатах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служебного расследования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принятых мерах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Умбетова А.М.)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