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7d24" w14:textId="b277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2001 года № 522.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от 17 апреля 1995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>"О лицензировании" и Законом Республики Казахстан от 19 января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зерне"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от 5 сентября 2007 года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769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календарного дня после официального опубликования)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от 15 марта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168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постановление Правительства Республики Казахстан от 29 декабря 1995 года N 1894 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постановления Президента Республики Казахстан от 17 апреля 1995 г., N 2201" (САПП Республики Казахстан, 1995 г., N 41, ст. 515):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органов (лицензиаров), уполномоченных выдавать лицензии на виды деятельности, подлежащие лицензированию, утвержденном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3, строки порядкового номера 26, абзац второй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"хранение зерна";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видов лицензируемых работ и услуг, по которым необходимо заключение органов санитарного, экологического и горно-технического надзора,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 "Перечень видов лицензируемых работ и услуг, по которым необходимо заключение органов санитарного надзора" пункт 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"23. Хранение зерна";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 "Перечень видов лицензируемых работ и услуг, по которым необходимо заключение органов экологического надзора" пункт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Хранение зерна".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