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a6615" w14:textId="1ca66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апреля 2001 года N 488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из резерва Правительства Республики Казахстан, предусмотренного в республиканском бюджете на 2001 год на ликвидацию чрезвычайных ситуаций природного и техногенного характера и иные непредвиденные расходы, акиму Жамбылской области 18951000 (восемнадцать миллионов девятьсот пятьдесят одну тысячу) тенге на погашение задолженности за выполненные работы по укреплению Тасоткельской водоподъемной плотины в Шуском районе Жамбылской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обеспечить контроль за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целевым использованием выделяемых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Акиму Жамбылской области по итогам 2001 года представить Агентству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по чрезвычайным ситуациям отчет об объемах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стоимости выполненных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Первый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Мартина Н.А.)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