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6593" w14:textId="7d16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переносе административного центра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2001 года N 486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Президента Республики Казахстан проект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"О переносе административного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Алматинской области".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 переносе административного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со статьей 9 Закона Республики Казахстан от 8 декабря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1993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Z934200_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административно-территориальном устройстве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Перенести административный центр Алматинской области из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в город Талдыкорган.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Правительству Республики Казахстан совместно с акимом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принять необходимые меры по реализации 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