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947b" w14:textId="5e7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482.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28 февраля 2001 года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"10" заменить цифрой "30";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", не позднее 15 числа второго месяца, следующего за отчетным периодом." заменить словами: "по формам, утвержденным Министерством финансов Республики Казахстан, в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1, 2, 3 кварталов не позднее 1 числа второго месяца,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4 квартала и годовую не позднее 1 числа четвертого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следующего за отчетным периодом";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", не позднее 20 числа второго месяца,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периодом" заменить словами "в срок: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1, 2, 3 кварталов не позднее 10 числа второго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4 квартала и годовую не позднее 15 числа четвертого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периодом";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контрольный пакет акций которых принадлежит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ЗАО "Эксимбанк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Аскарбекович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Бейсембетов Искандер Калыбекович - заведующий отделом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социально-экономического анализа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Мурат Ермуханович - заместитель Руководителя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Изтлеуов Бейсенбай Изтлеуович - председатель Правления ЗАО "Эксимбанк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прилагаемому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2001 года N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15 мая 1999 года N 586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закрытого акционерного общества "Государственный накопительный пенсионный фонд" (САПП Республики Казахстан, 1999 г., N 19, ст. 206).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3 февраля 2000 года 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директоров открытого акционерного общества "Казпочта".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1 постановления Правительства Республики Казахстан от 4 мая 2000 года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постановления Правительства Республики Казахстан от 20 декабря 1999 года N 1940 и от 3 февраля 2000 года N 155".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29 сентября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2000 года N 1476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P001476_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 февраля 2000 года N 155".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25 января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N 138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P010138_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26 марта 1999 года N 308"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2001 г., N 3, ст.40).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Мартина Н.А.)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