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af630" w14:textId="e7af6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марта 2001 года N 423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ликвидации последствий чрезвычайных ситуаций, вызванных обильными снегопадами и ливневыми дождями на территории Толебийского района Южно-Казахстанской области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из резерва Правительства Республики Казахстан, предусмотренного в республиканском бюджете на 2001 год на ликвидацию чрезвычайных ситуаций природного и техногенного характера и иные непредвиденные расходы, акиму Южно-Казахстанской области 16 (шестнадцать) миллионов тенге для проведения восстановительных работ и реконструкции объектов в Толебийском районе.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обеспечить контроль за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целевым использованием выделенных средств.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Акиму Южно-Казахстанской области по итогам 2001 года представить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Агентству Республики Казахстан по чрезвычайным ситуациям отчет об объемах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стоимости выполненных работ.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Цай Л.Г.,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Мартина Н.А.)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