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75db" w14:textId="3dd7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саммита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эффективной организации и координации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проведению саммита Совещания по взаимодействию и мерам доверия в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(СВМДА) в городе Алматы в 2001 году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Организационный комитет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Ерлан Абильфаизович     -  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Мусаев Альнур Альжапарович      -  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Досмуханбетов                   -  Управляющий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Темеркан Мынайдарович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Шепель Владимир Николаевич      -  заместитель Руководителя Администрации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 Булат Газизович         -  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     -  Министр финансов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 Карим Кажимканович      -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                      - 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Алтынбек Сарсенбаевич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Баекенов Булат Абдрахманович    -  начальник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 -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Нуркадилов Заманбек Калабаевич  -  аким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 Кайрат Молдрахманович  -  первый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Абусеитов Кайрат Хуатович       - 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 Жансеит Кансеитович   -  Шеф Протокола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Нурсеитов Азамат Айткалиевич    -  заместитель заведующего Отделом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связей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