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cfc8" w14:textId="f01c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июля 1999 года N 935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2001 года N 355. 
     Утратило силу - постановлением Правительства Республики Казахстан от 7 августа 2002 года N 883 ~P020883 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13 декабря 2000 года N 507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U000507_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реорганизации, упразднении и образовании отдельных государственных органов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6 июля 1999 года N 935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Комиссии по развитию малого предпринимательства при Правительстве Республики Казахстан" (САПП Республики Казахстан, 1999 г., N 34, ст. 298)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Положении о Комиссии по развитию малого предпринимательства при Правительстве Республики Казахстан, утвержденного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Комиссию возглавляет Заместитель Премьер-Министра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последний абзац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"координирует деятельность Комиссий по развитию малого предпринимательства при местных исполнительных органах";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 Комиссии по развитию малого предпринимательства при Правительстве Республики Казахстан, утвержденный указанным постановлением, изложить в редакции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19 марта N 355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"Утвержден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6 июля 1999 года N 935"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Состав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Комиссии по развитию малого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при Правительстве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Джандосов                 - Заместитель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Ураз Алиевич          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Имашев                    - председатель Агентства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Берик Мажитович             по регулированию естественных монополий,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защите конкуренции и поддержке малого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Коржова                   -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Наталья Артемовна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Нефедов                   - вице-Министр энергетики и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 Петрович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Нуркиянов                 - вице-Министр сельского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Толеухан Муратканович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Палымбетов                - вице-Министр экономики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Булат Абылкасымович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Толканчинов               - вице-Министр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Ануар Курманбаевич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Умербаев                  - вице-Министр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Адильхан Абдрахманович   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Оразбаков                 - заместитель заведующего Отделом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Галым Избасарович           производственной сферы и инфраструктуры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Канцелярии Премьер-Министра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Казахстан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Мухамеджанов              - председатель Комитета по государственным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Бектас Гафурович            закупкам Министерства финансов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Канешев                   - председатель Комитета по связи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Биржан Бисекенович          информатизации Министерства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                   - заместитель Председателя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Анатолий Александрович      Казахстан по делам  здравоохранения, главный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государственный санитарный врач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Елшибеков                 - директор Департамента администрирования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Серикбек Кенесбекович       Министерства государственных доходов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Наубетова                 - заведующая сектором секретариата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Рашида Ароновна             Республики Казахстан - председателя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Национальной комиссии по делам семьи и женщин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Цой                       - председатель правления ЗАО "Фонд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Сергей Николаевич           малого предпринимательства"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Абт                       - президент ассоциации предпринимателей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Николай Викторович          Карагандинской области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Адильбеков                - заместитель акима Акмолинской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Даурен Закенович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Бессонов                  - вице-президент ассоциации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Евгений Анатольевич         мебельной и деревообратывающей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Бижкенова                 - заведующая юридической консультацией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Раушан Ермековна            "Адвокатура малого бизнеса" коллегии адвокатов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г.Астаны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Казанцев                  - президент ассоциации по защите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Павел Олегович              предпринимателей города Астаны (по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Какимжанова               - заместитель представителя немецкого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Жаркын Аулиехановна         по техническому сотрудничеству (GТZ),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координатор регионального проекта поддержки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малого и среднего предпринимательства 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Казахстане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Касумов                   - президент национальной федерации фермеров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Борис Ибрагимович           Казахстана "КазАгро"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Захаров                   - вице-президент Алматинской ассоциации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Андрей Михайлович           предпринимателей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Смагин                    - вице-президент ассоциации рынков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Алексей Петрович            предпринимателей Казахстана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