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4928" w14:textId="0bc4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декабря 1998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2001 года N 313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23 декабря 1998 года N 1327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P981327_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развитию отрасли электронной и электротехнической промышленности" (САПП Республики Казахстан, 1998 г., N 49, ст. 448) следующие изменения: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приложении 1 к указанному постановлению слова "Совместное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предприятие "Веснет" (город Павлодар)" и "Акционерное общество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"Казэнергокабель" (город Павлодар)"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