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1ae5b" w14:textId="961ae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Республиканского государственного предприятия "Аптека N 1 Медицинского центра Управления Делами Президента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марта 2001 года N 312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Казахстан, имеющим силу Закона, от 19 июня 1995 года N 2335 "О государственном предприятии"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Республиканское государственное предприятие "Аптека N 1 Медицинского центра Управления Делами Президента Республики Казахстан" на праве хозяйственного ведения (далее - Предприятие).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Согласиться с предложением Управления Делами Президента Республики Казахстан об определении его органом государственного управления Предприятием, а также органом, осуществляющим по отношению к нему функции субъекта права государственной собственности (далее - уполномоченный орган).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Основной сферой деятельности Предприятия определить изготовление и реализацию медикаментов, лекарственных средств и лечебных препаратов, медицинского оборудования и инструментария.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Уполномоченному органу в установленном законодательством порядке: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разработать и утвердить устав Предприятия и обеспечить его государственную регистрацию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6. Настоящее постановление вступает в силу со дня подписания.       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