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6bfa" w14:textId="6ab6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2001 года N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Проект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внесении изменений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законодательные акты Республики Казахстан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23 июня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внутренних войсках Министерства внутренних дел Республики Казахстан" (Ведомости Верховного Совета Республики Казахстан, 1992 г, N 11-12, ст. 290; N 24, ст. 592; 1993 г., N 8, ст. 179; 1995 г., N 1-2, ст. 17; N 23, ст. 155; Ведомости Парламента Республики Казахстан, 1997 г., N 7, ст. 79; N 12, ст. 184; N 13-14, ст.205; 1998 г., N 23, ст. 416, N 24, ст. 436; 1999 г., N 8, ст. 233, 247):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государственное страхование и возмещение ущерба" заменить словом "гарантии";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гибели (смерти), получения увечья военнослужащим внутренних войск в период исполнения им служебных обязанностей или служебного долга производится выплата единовременной компенсации ему либо лицам, имеющим право на ее получение, в соответствии с законодательством о правовой и социальной защите военнослужащих и членов их семей.";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"средств бюджета Республики Казахстан" заменить словами "республиканского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20 января 1993 г,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статусе,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"Денежное довольствие военнослужащих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Казахстан, и включает в себя: денежное содержание и надбавки за особые условия прохождения службы, устанавливаемые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военнослужащих состоит из должностного оклада и оклада по воинскому званию.";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"двухмесячных окладов денежного довольствия на самого военнослужащего и половины оклада денежного довольствия" заменить словами "двух месячных должностных окладов на самого военнослужащего и половины должностного оклада";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обеспечиваются за счет государства вещевым имуществом. Военнослужащие, проходящие срочную службу, обеспечиваются продовольствием по нормам, устанавливаемым Правительством Республики Казахстан, с учетом условий прохождения ими службы. Отдельные категории офицеров, прапорщиков, мичманов, военнослужащих-женщин, военнослужащих, проходящих военную службу по контракту, с учетом особых условий прохождения ими службы могут обеспечиваться продовольствием. Перечень категорий военнослужащих и порядок обеспечения продовольствием устанавливается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"и продовольствия в натуре"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14. Гарантии военнослужащим в случае гибели (смерти) и получения увечья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(смерти), получения увечья военнослужащим в период прохождения им воинской службы или военнообязанным, призванным на военные сборы, производится выплата единовременной компенсации";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"страховых сумм" заменить словами "единовременной компенсации";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"органы государственного страхования выплачивают десятилетнее денежное содержание" заменить словами "единовременная компенсация выплачивается в размере шестидесятимесячного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"Единовременная компенсация при установлении военнослужащим, (военнообязанным) инвалидности в период прохождения ими военной службы (сборов) или наступившей в результате контузии, увечья, заболевания, связанных с прохождением военной службы (сборов) до истечения одного года после увольнения с военной службы (окончания сборов) выплачивается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 - тридцатимесячного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 группы - восемнадцатимесячного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 - шестимесячного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слова "страховая сумма в размере трехмесячного денежного содержания; легкого увечья - месячного" заменить словами "единовременная компенсация в размере полуторамесячного денежного содержания; легкого увечья - половины 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восьмой слова "Страховая сумма", "страховой суммы" заменить словами "единовременная компенсация", "единовременной компенсации";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девятой: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"страховые суммы" заменить словами "единовременные компенсации";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четвертом, пятом, шестом, восьмом и девятом слова "минимальных заработных плат" заменить словами "месячных расчетных показателей";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"шести месячных окладов денежного содержания и процентной надбавки за общую продолжительность военной службы" заменить словами "четырехмесячного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"семи месячных окладов денежного содержания и процентной надбавки за общую продолжительность военной службы" заменить словами "пятимесячного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"восьми месячных окладов денежного содержания и процентной надбавки за общую продолжительность военной службы" заменить словами "шестимесячного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"девяти месячных окладов денежного содержания и процентной надбавки за общую продолжительность военной службы" заменить словами "семимесячного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"десяти месячных окладов денежного содержания и процентной надбавки за общую продолжительность военной службы" заменить словами "восьмимесячного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"одной минимальной заработной платы рабочих и служащих", "минимальных заработных плат рабочих и служащих" заменить словами "месячного расчетного показателя", "месячных расчетных показателей";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"и процентной надбавки за общую продолжительность военной службы"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24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1997 г., N 4, ст. 51; N 7, ст. 82; N 10, ст. 112; N 11, ст. 144; N 12, ст. 184, 188; N 13-14, ст. 195, 205; N 20, ст. 263; N 22, ст. 333; 1998 г., N 4, ст. 45; N 14, ст. 197, 201, 202; N 23, ст. 425; N 24, ст. 436, 442, 445; 1999 г., N 6, ст. 192, 193; N 20, ст. 731; N 21, ст. 786; N 23, ст. 928; N 24, ст. 1067; 2000 г., N 3-4, ст. 65, 66; N 10, ст. 234):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177 слова "определяются Правительством Республики Казахстан" заменить словами "осуществляются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20 июля 1995 года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таможенном деле в Республике Казахстан" (Ведомости Верховного Совета Республики Казахстан, 1995 г., N 13, 23, ст. 152; Ведомости Парламента Республики Казахстан, 1996 г., N 1, ст. 180; N 18, ст. 367; 1997 г., N 11, ст. 144; N 12, ст. 189; N 22, ст. 333; 1998 г., N 4, ст. 46; N 24, ст. 436; 1999 г., N 20, ст. 717; N 3-4, ст. 66; 2000 г., N 6, ст. 142; N 10, ст. 244; Закон Республики Казахстан от 13 ноября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Z000098_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Закон Республики Казахстан "О таможенном деле в Республике Казахстан", опубликованный в газетах "Егемен Казакстан" 16 ноября 2000 года и "Казахстанская правда" 16 ноября 2000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406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406. Гарантии в случае гибели или получения увечья должностными лицами таможенных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(смерти), получения увечья должностным лицом таможенного органа Республики Казахстан в период исполнения им служебных обязанностей производится выплата единовременной компенсации ему либо лицам, имеющим право на ее получение.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выплаты единовременной компенсации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 должностного лица таможенного органа Республики Казахстан при исполнении им служебных обязанностей семье погибшего выплачивается единовременная компенсация в размере шестидесятимесячного денежного содержания по последней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должностным лицам таможенных органов Республики Казахстан инвалидности, наступившей в результате травмы, ранения (контузии), увечья, заболевания, полученных при исполнении служебных обязанностей, им выплачивается единовременная компенсация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 - тридцатимесячного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 группы - восемнадцатимесячного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 - шестимесячного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должностным лицом таможенных органов Республики Казахстан при исполнении служебных обязанностей тяжелого увечья (травмы, ранения, контузии), не повлекшего инвалидности, им выплачивается единовременная компенсация в размере полуторамесячного денежного содержания, легкого увечья - половины месячного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содержание, применяемое для расчета единовременной компенсации, предусмотренной настоящей статьей, состоит из должностного оклада и доплаты за специальное звание.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Единовременная компенсация не выплачивается, если в установленном порядке доказано, что гибель (смерть), травма, ранение (увечье), заболевание должностного лица таможенного органа Республики Казахстан наступили в связи с обстоятельствами, не связанными с исполнением служебных обязанностей.";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407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Казахстан, имеющий силу Закона, от 3 октября 1995 г. N 2483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Службе охраны Президента Республики Казахстан" (Ведомости Верховного Совета Республики Казахстан 1995 г., N 19, ст. 118; N 23, ст. 142; Ведомости Парламента Республики Казахстан, 1997 г., N 10, ст. 108; N 12, ст. 184, 190):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"Денежное довольствие военнослужащих Службы охраны Президента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Казахстан, и включает в себя: денежное содержание и надбавки за особые условия прохождения службы, устанавливаемые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военнослужащих состоит из должностного оклада и оклада по воинскому званию.";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"и другим видом довольствия" заменить словом "имуществом".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Указ Президента Республики Казахстан, имеющий силу Закона, от 5 декабря 1995 г. N 2671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Республиканской гвардии" (Ведомости Верховного Совета Республики Казахстан, 1995 г., N 22, ст. 139; Ведомости Парламента Республики Казахстан, 1997 г., N 12, ст. 184, 190; 1998 г., N 11-12, ст. 174; N 24, ст. 436):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10) пункта 2 статьи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18-1. Денежное довольствие военнослужащих Республиканской гвардии.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довольствие военнослужащих Республиканской гвардии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Указ Президента Республики Казахстан, имеющий силу Закона, от 21 декабря 1995 г. N 2707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органах внутренних дел Республики Казахстан" (Ведомости Верховного Совета Республики Казахстан, 1995 г., N 23, ст. 154, Ведомости Парламента Республики Казахстан, 1997 г., N 7, ст. 79; N 12, ст. 184; 1998 г., N 17-18, ст. 225; N 23, ст. 416; N 24, ст. 436; 1999 г., N 8, ст. 233, 247; N 23, ст. 920;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Денежное довольствие сотрудников органов внутренних дел Республики Казахстан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 и включает в себя: денежное содержание и надбавки за особые условия прохождения службы, устанавливаемые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Денежное содержание сотрудников органов внутренних дел Республики Казахстан состоит из должностного оклада и доплаты за специальное звание.";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"Страхование и возмещение ущерба" заменить словом "Гарантии";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случае гибели (смерти), получения увечья сотрудником органов внутренних дел в период исполнения им служебных обязанностей или служебного долга производится выплата единовременной компенсации ему либо лицам, имеющим право на ее получение";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"страховых сумм определяется" заменить словами "единовременной компенсации устанавливается";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"страховая сумма в размере десятилетнего" заменить словами "компенсация в размере шестидесятимесячного";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"выплачиваются единовременные страховые суммы" заменить словами "выплачивается единовременная компенсация";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"пятилетнего" заменить словом "тридцатимесячного";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"трехлетнего" заменить словом "восемнадцатимесячного";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"годового" заменить словом "шестимесячного";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"страховая сумма в размере трехмесячного денежного содержания, легкого увечья - в размере" заменить словами "единовременная компенсация в размере полуторамесячного денежного содержания, легкого увечья - половины";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"Страховая сумма" заменить словами "Единовременная компенсация".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Указ Президента Республики Казахстан, имеющий силу Закона, от 21 декабря 1995 г. N 2709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Прокуратуре Республики Казахстан" (Ведомости Верховного Совета Республики Казахстан, 1995 г. N 24, ст. 156; Ведомости Парламента Республики Казахстан, 1997 г., N 12, ст. 184; 1998 г., N 15, ст. 208; 1999 г., N 8, ст. 247; N 21, ст. 774; 2000 г., N 3-4, ст. 66; N 6,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5) статьи 11 слова "утвержденных ассигнований" заменить словами "лимита штатной численности, утвержденного Президентом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"выслугой лет" заменить словами "стажем специальной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"к должностному окладу" заменить словами "за классные чины или оклады по воинским званиям";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"Законом Республики Казахстан "О государственной службе"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"законодательством о" дополнить словами "государственной службе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служащих (специалистов) органов прокуратуры регулируются законодательством о государственной службе и труде";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53: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Оплата труда сотрудников органов прокуратуры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"страховая сумма в размере десятилетнего" заменить словами "компенсация в размере шестидесятимесячного";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"занимаемой должности" дополнить словами "в порядке, определяемом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"Денежное содержание, применяемое для расчета единовременной компенсации, предусмотренной настоящей статьей, состоит из должностного оклада и доплаты (оклада) за классный чин (по воинскому званию).";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"и санаторно-курортным" и "в соответствующих государственных учреждениях здравоохранения"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54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55. Стаж специальной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Служба (работа) в органах прокуратуры является специальным видом государственной службы. В стаж специальной службы (работы) помимо службы (работы) в органах прокуратуры засчитывается время службы (работы):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Вооруженных Силах, органах внутренних дел, национальной безопасности и других правоохранительных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судебных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нахождение на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научной и педагогической работы по юридической специальности.".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Указ Президента Республики Казахстан, имеющий силу Закона, от 21 декабря 1995 г. N 2710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Z952710_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органах национальной безопасности Республики Казахстан"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 N 34,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Денежное довольствие военнослужащих органов национальной безопасности Республики Казахстан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натуральным довольствием, установленным законодательством для военнослужащих Вооруженных Сил, если иное не определено" заменить словами "имуществом и продовольствием";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20 слова "процентной надбавки за выслугу лет" заменить словами "должностного оклада".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Закон Республики Казахстан от 20 июня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 в Республике Казахстан" (Ведомости Парламента Республики Казахстан, 1997 г., N 12, ст. 186; 1998 г., N 24, ст. 437; 1999 г., N 8, ст. 237; N 23 ст. 925):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"60 процентов от денежного довольствия" заменить словами "45 процентов от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4 слова "денежного довольствия" заменить словами "денежного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"75 процентов от денежного довольствия" заменить словами "60 процентов от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"Максимальный размер пенсионных выплат, исчисленный в соответствии с пунктами 1,2,3,4 настоящей статьи, не может превышать 75-кратного месячного расчетного показателя, устанавливаемого законом о республиканском бюджете на соответствующий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пунктах 1, 3 слова "денежного довольствия" заменить словами "денежного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размер денежного содержания, учитываемого для пенсионного обеспечения военнослужащих, сотрудников органов внутренних дел Республики Казахстан, включается должностной оклад, оклад (доплата) по воинскому (специальному) званию";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статьи 64 слова "денежное довольствие" заменить словами "денежное содержание";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военнослужащих, сотрудников органов внутренних дел Республики Казахстан, содержащихся за счет республиканского и местных бюджетов, имеющих по состоянию на 1 января 1998 года стаж военной службы, службы в органах внутренних дел Республики Казахстан менее десяти лет, вводится порядок обязательных пенсионных взносов в государственный накопительный пенсионный фонд или негосударственный накопительный пенсионный фонд в размере 20 процентов от размера денежного содержания, установленного пунктом 2 статьи 63 настоящего Закона, на индивидуальный пенсионный счет по выбору вкладчика, за счет средств соответствующего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Закон Республики Казахстан от 12 ноября 1997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Z970187_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дипломатической службе" (Ведомости Парламента Республики Казахстан, 1997 г., N 21, ст. 275):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"Денежное содержание" заменить словами "Оплата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"определяется единой системой" заменить словами "устанавливается на основании Единой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"оплаты"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2001 года и подлежит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