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cbe6" w14:textId="721c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1999 года N 2005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2001 года N 154. Утратило силу постановлением Правительства Республики Казахстан от 8 июня 2017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Правительства Республики Казахстан от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декабря 1999 года N 2005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P992005_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"О дополнительных мерах по решению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проблемы задолженности перед иностранными организациями"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Казахстан, 1999 г., N 58, ст. 572)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Межведомственной комиссии по вопросам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 иностранными организациями, в том числе международными организациями: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Джандосова                     - Заместителя Премьер-Министра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Ураза Алиевича                   Республики Казахстан, председателем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Абыкаева                       - первого вице-Министра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Нуртая Абыкаевича                дел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Зверькова                      - вице-Министра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Вадима Павловича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Досаева                        - вице-Министра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Ерболата Аскарбековича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 Утембаева Ержана Абулхаировича,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Ахметова Адиля Курманжановича, Мадиева Биржана Мухаметжановича, Сайденова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Анвара Галимуллаевича.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Цай Л.Г.)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